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1"/>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12.3 角的平分线的性质</w:t>
      </w:r>
    </w:p>
    <w:p>
      <w:pPr>
        <w:bidi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学习任务</w:t>
      </w:r>
      <w:r>
        <w:rPr>
          <w:rFonts w:hint="eastAsia" w:asciiTheme="minorEastAsia" w:hAnsiTheme="minorEastAsia" w:eastAsiaTheme="minorEastAsia" w:cstheme="minorEastAsia"/>
          <w:sz w:val="21"/>
          <w:szCs w:val="21"/>
          <w:lang w:eastAsia="zh-CN"/>
        </w:rPr>
        <w:t>】</w:t>
      </w:r>
    </w:p>
    <w:p>
      <w:pPr>
        <w:bidi w:val="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1、复习巩固全等三角形的性质和判定。</w:t>
      </w:r>
    </w:p>
    <w:p>
      <w:pPr>
        <w:bidi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会用尺规作一个角的平分线，并知道三角形的三条角平分线交于一点．</w:t>
      </w:r>
    </w:p>
    <w:p>
      <w:pPr>
        <w:bidi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掌握角平分线的性质和判定，并会解决相关的问题．</w:t>
      </w:r>
    </w:p>
    <w:p>
      <w:pPr>
        <w:bidi w:val="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知识梳理</w:t>
      </w:r>
      <w:r>
        <w:rPr>
          <w:rFonts w:hint="eastAsia" w:asciiTheme="minorEastAsia" w:hAnsiTheme="minorEastAsia" w:eastAsiaTheme="minorEastAsia" w:cstheme="minorEastAsia"/>
          <w:sz w:val="21"/>
          <w:szCs w:val="21"/>
          <w:lang w:eastAsia="zh-CN"/>
        </w:rPr>
        <w:t>】</w:t>
      </w:r>
    </w:p>
    <w:p>
      <w:pPr>
        <w:bidi w:val="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角平分线的性质</w:t>
      </w:r>
    </w:p>
    <w:p>
      <w:pPr>
        <w:bidi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角的平分线上的点到角的两边的距离相等．</w:t>
      </w:r>
    </w:p>
    <w:p>
      <w:pPr>
        <w:bidi w:val="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 xml:space="preserve">三角形角平分线的性质 </w:t>
      </w:r>
    </w:p>
    <w:p>
      <w:pPr>
        <w:numPr>
          <w:ilvl w:val="0"/>
          <w:numId w:val="0"/>
        </w:numPr>
        <w:bidi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①</w:t>
      </w:r>
      <w:r>
        <w:rPr>
          <w:rFonts w:hint="eastAsia" w:asciiTheme="minorEastAsia" w:hAnsiTheme="minorEastAsia" w:eastAsiaTheme="minorEastAsia" w:cstheme="minorEastAsia"/>
          <w:sz w:val="21"/>
          <w:szCs w:val="21"/>
        </w:rPr>
        <w:t xml:space="preserve">三角形三条角平分线交于一点，这点到三边距离相等； </w:t>
      </w:r>
    </w:p>
    <w:p>
      <w:pPr>
        <w:numPr>
          <w:ilvl w:val="0"/>
          <w:numId w:val="0"/>
        </w:numPr>
        <w:bidi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②</w:t>
      </w:r>
      <w:r>
        <w:rPr>
          <w:rFonts w:hint="eastAsia" w:asciiTheme="minorEastAsia" w:hAnsiTheme="minorEastAsia" w:eastAsiaTheme="minorEastAsia" w:cstheme="minorEastAsia"/>
          <w:sz w:val="21"/>
          <w:szCs w:val="21"/>
        </w:rPr>
        <w:t xml:space="preserve"> 三角形的两个外角的平分线也交于一点，这点到三边所在的直线的距离相等 ．</w:t>
      </w:r>
    </w:p>
    <w:p>
      <w:pPr>
        <w:numPr>
          <w:ilvl w:val="0"/>
          <w:numId w:val="0"/>
        </w:numPr>
        <w:bidi w:val="0"/>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角平分线的判定</w:t>
      </w:r>
    </w:p>
    <w:p>
      <w:pPr>
        <w:numPr>
          <w:ilvl w:val="0"/>
          <w:numId w:val="0"/>
        </w:numPr>
        <w:bidi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角的内部到角的两边距离相等的点在角的平分线上．</w:t>
      </w:r>
    </w:p>
    <w:p>
      <w:pPr>
        <w:numPr>
          <w:ilvl w:val="0"/>
          <w:numId w:val="0"/>
        </w:numPr>
        <w:bidi w:val="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三角形外角平分线交点共有三个，所以到三角形三边所在直线距离相等的点共有</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个．</w:t>
      </w:r>
    </w:p>
    <w:p>
      <w:pPr>
        <w:jc w:val="left"/>
        <w:rPr>
          <w:rFonts w:hint="eastAsia" w:eastAsiaTheme="minorEastAsia"/>
          <w:lang w:eastAsia="zh-CN"/>
        </w:rPr>
      </w:pPr>
      <w:r>
        <w:rPr>
          <w:rFonts w:hint="eastAsia" w:eastAsiaTheme="minorEastAsia"/>
          <w:lang w:eastAsia="zh-CN"/>
        </w:rPr>
        <w:drawing>
          <wp:inline distT="0" distB="0" distL="114300" distR="114300">
            <wp:extent cx="5963285" cy="1824990"/>
            <wp:effectExtent l="0" t="0" r="10795" b="3810"/>
            <wp:docPr id="365" name="图片 36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图片1"/>
                    <pic:cNvPicPr>
                      <a:picLocks noChangeAspect="1"/>
                    </pic:cNvPicPr>
                  </pic:nvPicPr>
                  <pic:blipFill>
                    <a:blip r:embed="rId7"/>
                    <a:stretch>
                      <a:fillRect/>
                    </a:stretch>
                  </pic:blipFill>
                  <pic:spPr>
                    <a:xfrm>
                      <a:off x="0" y="0"/>
                      <a:ext cx="5963285" cy="1824990"/>
                    </a:xfrm>
                    <a:prstGeom prst="rect">
                      <a:avLst/>
                    </a:prstGeom>
                  </pic:spPr>
                </pic:pic>
              </a:graphicData>
            </a:graphic>
          </wp:inline>
        </w:drawing>
      </w:r>
    </w:p>
    <w:p>
      <w:pPr>
        <w:pStyle w:val="192"/>
        <w:jc w:val="left"/>
      </w:pPr>
      <w:r>
        <w:t xml:space="preserve">  </w:t>
      </w:r>
    </w:p>
    <w:p>
      <w:pPr>
        <w:jc w:val="left"/>
        <w:rPr>
          <w:rFonts w:hint="eastAsia" w:ascii="宋体" w:hAnsi="宋体" w:eastAsiaTheme="minorEastAsia"/>
          <w:b/>
          <w:sz w:val="21"/>
          <w:lang w:eastAsia="zh-CN"/>
        </w:rPr>
      </w:pPr>
      <w:r>
        <w:rPr>
          <w:rFonts w:hint="eastAsia" w:ascii="宋体" w:hAnsi="宋体"/>
          <w:b/>
          <w:sz w:val="21"/>
          <w:lang w:eastAsia="zh-CN"/>
        </w:rPr>
        <w:t>【</w:t>
      </w:r>
      <w:r>
        <w:rPr>
          <w:rFonts w:hint="eastAsia" w:ascii="宋体" w:hAnsi="宋体"/>
          <w:b/>
          <w:sz w:val="21"/>
          <w:lang w:val="en-US" w:eastAsia="zh-CN"/>
        </w:rPr>
        <w:t>同步讲练</w:t>
      </w:r>
      <w:r>
        <w:rPr>
          <w:rFonts w:hint="eastAsia" w:ascii="宋体" w:hAnsi="宋体"/>
          <w:b/>
          <w:sz w:val="21"/>
          <w:lang w:eastAsia="zh-CN"/>
        </w:rPr>
        <w:t>】</w:t>
      </w:r>
    </w:p>
    <w:p>
      <w:pPr>
        <w:jc w:val="left"/>
      </w:pPr>
      <w:r>
        <w:rPr>
          <w:rFonts w:ascii="宋体" w:hAnsi="宋体"/>
          <w:b/>
          <w:sz w:val="21"/>
        </w:rPr>
        <w:t>一、选择题</w:t>
      </w:r>
    </w:p>
    <w:p>
      <w:pPr>
        <w:pStyle w:val="194"/>
        <w:jc w:val="left"/>
      </w:pPr>
      <w:r>
        <w:t xml:space="preserve">1. 若 </w:t>
      </w:r>
      <w:r>
        <w:drawing>
          <wp:inline distT="0" distB="0" distL="114300" distR="114300">
            <wp:extent cx="469900" cy="1041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内一点 </w:t>
      </w:r>
      <w:r>
        <w:drawing>
          <wp:inline distT="0" distB="0" distL="114300" distR="114300">
            <wp:extent cx="117475" cy="104140"/>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117482" cy="104498"/>
                    </a:xfrm>
                    <a:prstGeom prst="rect">
                      <a:avLst/>
                    </a:prstGeom>
                  </pic:spPr>
                </pic:pic>
              </a:graphicData>
            </a:graphic>
          </wp:inline>
        </w:drawing>
      </w:r>
      <w:r>
        <w:t xml:space="preserve"> 到三角形三条边的距离相等，则 </w:t>
      </w:r>
      <w:r>
        <w:drawing>
          <wp:inline distT="0" distB="0" distL="114300" distR="114300">
            <wp:extent cx="117475" cy="104140"/>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117482" cy="104498"/>
                    </a:xfrm>
                    <a:prstGeom prst="rect">
                      <a:avLst/>
                    </a:prstGeom>
                  </pic:spPr>
                </pic:pic>
              </a:graphicData>
            </a:graphic>
          </wp:inline>
        </w:drawing>
      </w:r>
      <w:r>
        <w:t xml:space="preserve"> 为 </w:t>
      </w:r>
      <w:r>
        <w:drawing>
          <wp:inline distT="0" distB="0" distL="114300" distR="114300">
            <wp:extent cx="469900" cy="10414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w:t>
      </w:r>
      <w:r>
        <w:rPr>
          <w:position w:val="-5"/>
        </w:rPr>
        <w:drawing>
          <wp:inline distT="0" distB="0" distL="114300" distR="114300">
            <wp:extent cx="419735" cy="140970"/>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的交点．</w:t>
      </w:r>
    </w:p>
    <w:p>
      <w:pPr>
        <w:pStyle w:val="196"/>
        <w:jc w:val="left"/>
      </w:pPr>
      <w:r>
        <w:tab/>
      </w:r>
      <w:r>
        <w:t>A. 角平分线</w:t>
      </w:r>
      <w:r>
        <w:tab/>
      </w:r>
      <w:r>
        <w:t>B. 高线</w:t>
      </w:r>
      <w:r>
        <w:tab/>
      </w:r>
      <w:r>
        <w:t>C. 中线</w:t>
      </w:r>
      <w:r>
        <w:tab/>
      </w:r>
      <w:r>
        <w:t>D. 边的中垂线</w:t>
      </w:r>
    </w:p>
    <w:p>
      <w:pPr>
        <w:pStyle w:val="188"/>
        <w:jc w:val="left"/>
      </w:pPr>
      <w:r>
        <w:t xml:space="preserve">  </w:t>
      </w:r>
    </w:p>
    <w:p>
      <w:pPr>
        <w:pStyle w:val="194"/>
        <w:jc w:val="left"/>
      </w:pPr>
      <w:r>
        <w:t xml:space="preserve">2. 如图，直线 </w:t>
      </w:r>
      <w:r>
        <w:rPr>
          <w:position w:val="-3"/>
        </w:rPr>
        <w:drawing>
          <wp:inline distT="0" distB="0" distL="114300" distR="114300">
            <wp:extent cx="107315" cy="131445"/>
            <wp:effectExtent l="0" t="0" r="146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107643" cy="131674"/>
                    </a:xfrm>
                    <a:prstGeom prst="rect">
                      <a:avLst/>
                    </a:prstGeom>
                  </pic:spPr>
                </pic:pic>
              </a:graphicData>
            </a:graphic>
          </wp:inline>
        </w:drawing>
      </w:r>
      <w:r>
        <w:t>，</w:t>
      </w:r>
      <w:r>
        <w:rPr>
          <w:position w:val="-3"/>
        </w:rPr>
        <w:drawing>
          <wp:inline distT="0" distB="0" distL="114300" distR="114300">
            <wp:extent cx="107315" cy="131445"/>
            <wp:effectExtent l="0" t="0" r="146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stretch>
                      <a:fillRect/>
                    </a:stretch>
                  </pic:blipFill>
                  <pic:spPr>
                    <a:xfrm>
                      <a:off x="0" y="0"/>
                      <a:ext cx="107643" cy="131674"/>
                    </a:xfrm>
                    <a:prstGeom prst="rect">
                      <a:avLst/>
                    </a:prstGeom>
                  </pic:spPr>
                </pic:pic>
              </a:graphicData>
            </a:graphic>
          </wp:inline>
        </w:drawing>
      </w:r>
      <w:r>
        <w:t>，</w:t>
      </w:r>
      <w:r>
        <w:rPr>
          <w:position w:val="-3"/>
        </w:rPr>
        <w:drawing>
          <wp:inline distT="0" distB="0" distL="114300" distR="114300">
            <wp:extent cx="107315" cy="131445"/>
            <wp:effectExtent l="0" t="0" r="146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107643" cy="131674"/>
                    </a:xfrm>
                    <a:prstGeom prst="rect">
                      <a:avLst/>
                    </a:prstGeom>
                  </pic:spPr>
                </pic:pic>
              </a:graphicData>
            </a:graphic>
          </wp:inline>
        </w:drawing>
      </w:r>
      <w:r>
        <w:t xml:space="preserve"> 表示三条互相交叉的公路，现在建一个货物中转站，要求到三条公路的距离相等，则可选择的地址有 </w:t>
      </w:r>
      <w:r>
        <w:rPr>
          <w:position w:val="-5"/>
        </w:rPr>
        <w:drawing>
          <wp:inline distT="0" distB="0" distL="114300" distR="114300">
            <wp:extent cx="419735" cy="140970"/>
            <wp:effectExtent l="0" t="0" r="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4"/>
        <w:jc w:val="left"/>
      </w:pPr>
      <w:r>
        <w:tab/>
      </w:r>
      <w:r>
        <w:rPr>
          <w:position w:val="-75"/>
        </w:rPr>
        <w:drawing>
          <wp:inline distT="0" distB="0" distL="114300" distR="114300">
            <wp:extent cx="1371600" cy="1085850"/>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tretch>
                      <a:fillRect/>
                    </a:stretch>
                  </pic:blipFill>
                  <pic:spPr>
                    <a:xfrm>
                      <a:off x="0" y="0"/>
                      <a:ext cx="1371600" cy="1085850"/>
                    </a:xfrm>
                    <a:prstGeom prst="rect">
                      <a:avLst/>
                    </a:prstGeom>
                  </pic:spPr>
                </pic:pic>
              </a:graphicData>
            </a:graphic>
          </wp:inline>
        </w:drawing>
      </w:r>
    </w:p>
    <w:p>
      <w:pPr>
        <w:pStyle w:val="196"/>
        <w:jc w:val="left"/>
      </w:pPr>
      <w:r>
        <w:tab/>
      </w:r>
      <w:r>
        <w:t>A. 一处</w:t>
      </w:r>
      <w:r>
        <w:tab/>
      </w:r>
      <w:r>
        <w:t>B. 两处</w:t>
      </w:r>
      <w:r>
        <w:tab/>
      </w:r>
      <w:r>
        <w:t>C. 三处</w:t>
      </w:r>
      <w:r>
        <w:tab/>
      </w:r>
      <w:r>
        <w:t>D. 四处</w:t>
      </w:r>
    </w:p>
    <w:p>
      <w:pPr>
        <w:pStyle w:val="188"/>
        <w:jc w:val="left"/>
      </w:pPr>
      <w:r>
        <w:t xml:space="preserve">  </w:t>
      </w:r>
    </w:p>
    <w:p>
      <w:pPr>
        <w:pStyle w:val="194"/>
      </w:pPr>
      <w:r>
        <w:t>3. 如图，</w:t>
      </w:r>
      <w:r>
        <w:drawing>
          <wp:inline distT="0" distB="0" distL="114300" distR="114300">
            <wp:extent cx="661035" cy="10414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661440" cy="104498"/>
                    </a:xfrm>
                    <a:prstGeom prst="rect">
                      <a:avLst/>
                    </a:prstGeom>
                  </pic:spPr>
                </pic:pic>
              </a:graphicData>
            </a:graphic>
          </wp:inline>
        </w:drawing>
      </w:r>
      <w:r>
        <w:t>，</w:t>
      </w:r>
      <w:r>
        <w:drawing>
          <wp:inline distT="0" distB="0" distL="114300" distR="114300">
            <wp:extent cx="681355" cy="10414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stretch>
                      <a:fillRect/>
                    </a:stretch>
                  </pic:blipFill>
                  <pic:spPr>
                    <a:xfrm>
                      <a:off x="0" y="0"/>
                      <a:ext cx="681484" cy="104498"/>
                    </a:xfrm>
                    <a:prstGeom prst="rect">
                      <a:avLst/>
                    </a:prstGeom>
                  </pic:spPr>
                </pic:pic>
              </a:graphicData>
            </a:graphic>
          </wp:inline>
        </w:drawing>
      </w:r>
      <w:r>
        <w:t>，</w:t>
      </w:r>
      <w:r>
        <w:drawing>
          <wp:inline distT="0" distB="0" distL="114300" distR="114300">
            <wp:extent cx="233680" cy="104140"/>
            <wp:effectExtent l="0" t="0" r="1016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stretch>
                      <a:fillRect/>
                    </a:stretch>
                  </pic:blipFill>
                  <pic:spPr>
                    <a:xfrm>
                      <a:off x="0" y="0"/>
                      <a:ext cx="233794" cy="104498"/>
                    </a:xfrm>
                    <a:prstGeom prst="rect">
                      <a:avLst/>
                    </a:prstGeom>
                  </pic:spPr>
                </pic:pic>
              </a:graphicData>
            </a:graphic>
          </wp:inline>
        </w:drawing>
      </w:r>
      <w:r>
        <w:t xml:space="preserve"> 平分 </w:t>
      </w:r>
      <w:r>
        <w:drawing>
          <wp:inline distT="0" distB="0" distL="114300" distR="114300">
            <wp:extent cx="459740" cy="10414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
                    <a:stretch>
                      <a:fillRect/>
                    </a:stretch>
                  </pic:blipFill>
                  <pic:spPr>
                    <a:xfrm>
                      <a:off x="0" y="0"/>
                      <a:ext cx="459870" cy="104498"/>
                    </a:xfrm>
                    <a:prstGeom prst="rect">
                      <a:avLst/>
                    </a:prstGeom>
                  </pic:spPr>
                </pic:pic>
              </a:graphicData>
            </a:graphic>
          </wp:inline>
        </w:drawing>
      </w:r>
      <w:r>
        <w:t>，</w:t>
      </w:r>
      <w:r>
        <w:drawing>
          <wp:inline distT="0" distB="0" distL="114300" distR="114300">
            <wp:extent cx="238760" cy="10414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238805" cy="104498"/>
                    </a:xfrm>
                    <a:prstGeom prst="rect">
                      <a:avLst/>
                    </a:prstGeom>
                  </pic:spPr>
                </pic:pic>
              </a:graphicData>
            </a:graphic>
          </wp:inline>
        </w:drawing>
      </w:r>
      <w:r>
        <w:t xml:space="preserve"> 平分 </w:t>
      </w:r>
      <w:r>
        <w:drawing>
          <wp:inline distT="0" distB="0" distL="114300" distR="114300">
            <wp:extent cx="462280" cy="10414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stretch>
                      <a:fillRect/>
                    </a:stretch>
                  </pic:blipFill>
                  <pic:spPr>
                    <a:xfrm>
                      <a:off x="0" y="0"/>
                      <a:ext cx="462906" cy="104498"/>
                    </a:xfrm>
                    <a:prstGeom prst="rect">
                      <a:avLst/>
                    </a:prstGeom>
                  </pic:spPr>
                </pic:pic>
              </a:graphicData>
            </a:graphic>
          </wp:inline>
        </w:drawing>
      </w:r>
      <w:r>
        <w:t>，以下结论：</w:t>
      </w:r>
      <w:r>
        <w:rPr>
          <w:rFonts w:ascii="宋体" w:hAnsi="宋体"/>
        </w:rPr>
        <w:t>①</w:t>
      </w:r>
      <w:r>
        <w:t xml:space="preserve"> </w:t>
      </w:r>
      <w:r>
        <w:drawing>
          <wp:inline distT="0" distB="0" distL="114300" distR="114300">
            <wp:extent cx="897255" cy="108585"/>
            <wp:effectExtent l="0" t="0" r="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stretch>
                      <a:fillRect/>
                    </a:stretch>
                  </pic:blipFill>
                  <pic:spPr>
                    <a:xfrm>
                      <a:off x="0" y="0"/>
                      <a:ext cx="897319" cy="108887"/>
                    </a:xfrm>
                    <a:prstGeom prst="rect">
                      <a:avLst/>
                    </a:prstGeom>
                  </pic:spPr>
                </pic:pic>
              </a:graphicData>
            </a:graphic>
          </wp:inline>
        </w:drawing>
      </w:r>
      <w:r>
        <w:t>；</w:t>
      </w:r>
      <w:r>
        <w:rPr>
          <w:rFonts w:ascii="宋体" w:hAnsi="宋体"/>
        </w:rPr>
        <w:t>②</w:t>
      </w:r>
      <w:r>
        <w:t xml:space="preserve">点 </w:t>
      </w:r>
      <w:r>
        <w:drawing>
          <wp:inline distT="0" distB="0" distL="114300" distR="114300">
            <wp:extent cx="118745" cy="104140"/>
            <wp:effectExtent l="0" t="0" r="317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xml:space="preserve"> 是 </w:t>
      </w:r>
      <w:r>
        <w:drawing>
          <wp:inline distT="0" distB="0" distL="114300" distR="114300">
            <wp:extent cx="222250" cy="10414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的中点；</w:t>
      </w:r>
      <w:r>
        <w:rPr>
          <w:rFonts w:ascii="宋体" w:hAnsi="宋体"/>
        </w:rPr>
        <w:t>③</w:t>
      </w:r>
      <w:r>
        <w:t xml:space="preserve"> </w:t>
      </w:r>
      <w:r>
        <w:drawing>
          <wp:inline distT="0" distB="0" distL="114300" distR="114300">
            <wp:extent cx="682625" cy="10414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stretch>
                      <a:fillRect/>
                    </a:stretch>
                  </pic:blipFill>
                  <pic:spPr>
                    <a:xfrm>
                      <a:off x="0" y="0"/>
                      <a:ext cx="682984" cy="104498"/>
                    </a:xfrm>
                    <a:prstGeom prst="rect">
                      <a:avLst/>
                    </a:prstGeom>
                  </pic:spPr>
                </pic:pic>
              </a:graphicData>
            </a:graphic>
          </wp:inline>
        </w:drawing>
      </w:r>
      <w:r>
        <w:t>；</w:t>
      </w:r>
      <w:r>
        <w:rPr>
          <w:rFonts w:ascii="宋体" w:hAnsi="宋体"/>
        </w:rPr>
        <w:t>④</w:t>
      </w:r>
      <w:r>
        <w:t xml:space="preserve"> </w:t>
      </w:r>
      <w:r>
        <w:rPr>
          <w:position w:val="-1"/>
        </w:rPr>
        <w:drawing>
          <wp:inline distT="0" distB="0" distL="114300" distR="114300">
            <wp:extent cx="1118235" cy="116840"/>
            <wp:effectExtent l="0" t="0" r="0" b="5080"/>
            <wp:docPr id="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1"/>
                    <pic:cNvPicPr>
                      <a:picLocks noChangeAspect="1"/>
                    </pic:cNvPicPr>
                  </pic:nvPicPr>
                  <pic:blipFill>
                    <a:blip r:embed="rId25"/>
                    <a:stretch>
                      <a:fillRect/>
                    </a:stretch>
                  </pic:blipFill>
                  <pic:spPr>
                    <a:xfrm>
                      <a:off x="0" y="0"/>
                      <a:ext cx="1118823" cy="116970"/>
                    </a:xfrm>
                    <a:prstGeom prst="rect">
                      <a:avLst/>
                    </a:prstGeom>
                  </pic:spPr>
                </pic:pic>
              </a:graphicData>
            </a:graphic>
          </wp:inline>
        </w:drawing>
      </w:r>
      <w:r>
        <w:t xml:space="preserve">．其中正确的是 </w:t>
      </w:r>
      <w:r>
        <w:rPr>
          <w:position w:val="-5"/>
        </w:rPr>
        <w:drawing>
          <wp:inline distT="0" distB="0" distL="114300" distR="114300">
            <wp:extent cx="419735" cy="140970"/>
            <wp:effectExtent l="0" t="0" r="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6"/>
      </w:pPr>
      <w:r>
        <w:tab/>
      </w:r>
      <w:r>
        <w:t xml:space="preserve">A. </w:t>
      </w:r>
      <w:r>
        <w:rPr>
          <w:rFonts w:ascii="宋体" w:hAnsi="宋体"/>
        </w:rPr>
        <w:t>①②③</w:t>
      </w:r>
      <w:r>
        <w:tab/>
      </w:r>
      <w:r>
        <w:t xml:space="preserve">B. </w:t>
      </w:r>
      <w:r>
        <w:rPr>
          <w:rFonts w:ascii="宋体" w:hAnsi="宋体"/>
        </w:rPr>
        <w:t>①②④</w:t>
      </w:r>
      <w:r>
        <w:tab/>
      </w:r>
      <w:r>
        <w:t xml:space="preserve">C. </w:t>
      </w:r>
      <w:r>
        <w:rPr>
          <w:rFonts w:ascii="宋体" w:hAnsi="宋体"/>
        </w:rPr>
        <w:t>①③④</w:t>
      </w:r>
      <w:r>
        <w:tab/>
      </w:r>
      <w:r>
        <w:t xml:space="preserve">D. </w:t>
      </w:r>
      <w:r>
        <w:rPr>
          <w:rFonts w:ascii="宋体" w:hAnsi="宋体"/>
        </w:rPr>
        <w:t>②③④</w:t>
      </w:r>
    </w:p>
    <w:p>
      <w:pPr>
        <w:pStyle w:val="188"/>
        <w:jc w:val="left"/>
      </w:pPr>
      <w:r>
        <w:t xml:space="preserve">  </w:t>
      </w:r>
    </w:p>
    <w:p>
      <w:pPr>
        <w:pStyle w:val="194"/>
        <w:jc w:val="left"/>
        <w:rPr>
          <w:position w:val="-72"/>
        </w:rPr>
      </w:pPr>
      <w:r>
        <w:tab/>
      </w:r>
      <w:r>
        <w:rPr>
          <w:rFonts w:hint="eastAsia"/>
          <w:position w:val="-71"/>
          <w:lang w:val="en-US" w:eastAsia="zh-CN"/>
        </w:rPr>
        <w:t xml:space="preserve">            </w:t>
      </w:r>
      <w:r>
        <w:rPr>
          <w:position w:val="-64"/>
        </w:rPr>
        <w:drawing>
          <wp:inline distT="0" distB="0" distL="114300" distR="114300">
            <wp:extent cx="647700" cy="944245"/>
            <wp:effectExtent l="0" t="0" r="762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a:stretch>
                      <a:fillRect/>
                    </a:stretch>
                  </pic:blipFill>
                  <pic:spPr>
                    <a:xfrm>
                      <a:off x="0" y="0"/>
                      <a:ext cx="647700" cy="944464"/>
                    </a:xfrm>
                    <a:prstGeom prst="rect">
                      <a:avLst/>
                    </a:prstGeom>
                  </pic:spPr>
                </pic:pic>
              </a:graphicData>
            </a:graphic>
          </wp:inline>
        </w:drawing>
      </w:r>
      <w:r>
        <w:rPr>
          <w:rFonts w:hint="eastAsia"/>
          <w:position w:val="-64"/>
          <w:lang w:val="en-US" w:eastAsia="zh-CN"/>
        </w:rPr>
        <w:t xml:space="preserve">                </w:t>
      </w:r>
    </w:p>
    <w:p>
      <w:pPr>
        <w:jc w:val="left"/>
        <w:rPr>
          <w:rFonts w:ascii="宋体" w:hAnsi="宋体"/>
          <w:b/>
          <w:sz w:val="21"/>
        </w:rPr>
      </w:pPr>
    </w:p>
    <w:p>
      <w:pPr>
        <w:jc w:val="left"/>
        <w:rPr>
          <w:rFonts w:ascii="宋体" w:hAnsi="宋体"/>
          <w:b/>
          <w:sz w:val="21"/>
        </w:rPr>
      </w:pPr>
    </w:p>
    <w:p>
      <w:pPr>
        <w:jc w:val="left"/>
      </w:pPr>
      <w:r>
        <w:rPr>
          <w:rFonts w:ascii="宋体" w:hAnsi="宋体"/>
          <w:b/>
          <w:sz w:val="21"/>
        </w:rPr>
        <w:t>二、填空题</w:t>
      </w:r>
    </w:p>
    <w:p>
      <w:pPr>
        <w:pStyle w:val="194"/>
        <w:jc w:val="left"/>
      </w:pPr>
      <w:r>
        <w:rPr>
          <w:rFonts w:hint="eastAsia"/>
          <w:lang w:val="en-US" w:eastAsia="zh-CN"/>
        </w:rPr>
        <w:t>4</w:t>
      </w:r>
      <w:r>
        <w:t xml:space="preserve">. 已知一个三角形的周长为 </w:t>
      </w:r>
      <w:r>
        <w:drawing>
          <wp:inline distT="0" distB="0" distL="114300" distR="114300">
            <wp:extent cx="399415" cy="104140"/>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7"/>
                    <a:stretch>
                      <a:fillRect/>
                    </a:stretch>
                  </pic:blipFill>
                  <pic:spPr>
                    <a:xfrm>
                      <a:off x="0" y="0"/>
                      <a:ext cx="399483" cy="104498"/>
                    </a:xfrm>
                    <a:prstGeom prst="rect">
                      <a:avLst/>
                    </a:prstGeom>
                  </pic:spPr>
                </pic:pic>
              </a:graphicData>
            </a:graphic>
          </wp:inline>
        </w:drawing>
      </w:r>
      <w:r>
        <w:t xml:space="preserve">，且它的内角平分线的交点到一边的距离是 </w:t>
      </w:r>
      <w:r>
        <w:drawing>
          <wp:inline distT="0" distB="0" distL="114300" distR="114300">
            <wp:extent cx="446405" cy="10414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8"/>
                    <a:stretch>
                      <a:fillRect/>
                    </a:stretch>
                  </pic:blipFill>
                  <pic:spPr>
                    <a:xfrm>
                      <a:off x="0" y="0"/>
                      <a:ext cx="446666" cy="104498"/>
                    </a:xfrm>
                    <a:prstGeom prst="rect">
                      <a:avLst/>
                    </a:prstGeom>
                  </pic:spPr>
                </pic:pic>
              </a:graphicData>
            </a:graphic>
          </wp:inline>
        </w:drawing>
      </w:r>
      <w:r>
        <w:t>，则这个三角形的面积是</w:t>
      </w:r>
      <w:r>
        <w:rPr>
          <w:u w:val="single"/>
        </w:rPr>
        <w:t xml:space="preserve">                </w:t>
      </w:r>
      <w:r>
        <w:t xml:space="preserve"> </w:t>
      </w:r>
      <w:r>
        <w:drawing>
          <wp:inline distT="0" distB="0" distL="114300" distR="114300">
            <wp:extent cx="309880" cy="13335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9"/>
                    <a:stretch>
                      <a:fillRect/>
                    </a:stretch>
                  </pic:blipFill>
                  <pic:spPr>
                    <a:xfrm>
                      <a:off x="0" y="0"/>
                      <a:ext cx="309908" cy="133429"/>
                    </a:xfrm>
                    <a:prstGeom prst="rect">
                      <a:avLst/>
                    </a:prstGeom>
                  </pic:spPr>
                </pic:pic>
              </a:graphicData>
            </a:graphic>
          </wp:inline>
        </w:drawing>
      </w:r>
      <w:r>
        <w:t>．</w:t>
      </w:r>
    </w:p>
    <w:p>
      <w:pPr>
        <w:pStyle w:val="194"/>
        <w:jc w:val="left"/>
      </w:pPr>
    </w:p>
    <w:p>
      <w:pPr>
        <w:pStyle w:val="194"/>
        <w:jc w:val="left"/>
      </w:pPr>
    </w:p>
    <w:p>
      <w:pPr>
        <w:pStyle w:val="188"/>
        <w:jc w:val="left"/>
      </w:pPr>
      <w:r>
        <w:t xml:space="preserve">  </w:t>
      </w:r>
    </w:p>
    <w:p>
      <w:pPr>
        <w:pStyle w:val="194"/>
        <w:jc w:val="left"/>
      </w:pPr>
      <w:r>
        <w:rPr>
          <w:rFonts w:hint="eastAsia"/>
          <w:lang w:val="en-US" w:eastAsia="zh-CN"/>
        </w:rPr>
        <w:t>5</w:t>
      </w:r>
      <w:r>
        <w:t>. 如图，</w:t>
      </w:r>
      <w:r>
        <w:drawing>
          <wp:inline distT="0" distB="0" distL="114300" distR="114300">
            <wp:extent cx="239395" cy="10414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 xml:space="preserve"> 是 </w:t>
      </w:r>
      <w:r>
        <w:drawing>
          <wp:inline distT="0" distB="0" distL="114300" distR="114300">
            <wp:extent cx="469900" cy="10414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的角平分线，</w:t>
      </w:r>
      <w:r>
        <w:drawing>
          <wp:inline distT="0" distB="0" distL="114300" distR="114300">
            <wp:extent cx="666750" cy="10414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1"/>
                    <a:stretch>
                      <a:fillRect/>
                    </a:stretch>
                  </pic:blipFill>
                  <pic:spPr>
                    <a:xfrm>
                      <a:off x="0" y="0"/>
                      <a:ext cx="667219" cy="104498"/>
                    </a:xfrm>
                    <a:prstGeom prst="rect">
                      <a:avLst/>
                    </a:prstGeom>
                  </pic:spPr>
                </pic:pic>
              </a:graphicData>
            </a:graphic>
          </wp:inline>
        </w:drawing>
      </w:r>
      <w:r>
        <w:t xml:space="preserve">，垂足为 </w:t>
      </w:r>
      <w:r>
        <w:drawing>
          <wp:inline distT="0" distB="0" distL="114300" distR="114300">
            <wp:extent cx="103505" cy="10414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w:t>
      </w:r>
      <w:r>
        <w:drawing>
          <wp:inline distT="0" distB="0" distL="114300" distR="114300">
            <wp:extent cx="706120" cy="10414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3"/>
                    <a:stretch>
                      <a:fillRect/>
                    </a:stretch>
                  </pic:blipFill>
                  <pic:spPr>
                    <a:xfrm>
                      <a:off x="0" y="0"/>
                      <a:ext cx="706685" cy="104498"/>
                    </a:xfrm>
                    <a:prstGeom prst="rect">
                      <a:avLst/>
                    </a:prstGeom>
                  </pic:spPr>
                </pic:pic>
              </a:graphicData>
            </a:graphic>
          </wp:inline>
        </w:drawing>
      </w:r>
      <w:r>
        <w:t>，</w:t>
      </w:r>
      <w:r>
        <w:drawing>
          <wp:inline distT="0" distB="0" distL="114300" distR="114300">
            <wp:extent cx="495935" cy="10414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4"/>
                    <a:stretch>
                      <a:fillRect/>
                    </a:stretch>
                  </pic:blipFill>
                  <pic:spPr>
                    <a:xfrm>
                      <a:off x="0" y="0"/>
                      <a:ext cx="496007" cy="104498"/>
                    </a:xfrm>
                    <a:prstGeom prst="rect">
                      <a:avLst/>
                    </a:prstGeom>
                  </pic:spPr>
                </pic:pic>
              </a:graphicData>
            </a:graphic>
          </wp:inline>
        </w:drawing>
      </w:r>
      <w:r>
        <w:t xml:space="preserve"> 和 </w:t>
      </w:r>
      <w:r>
        <w:drawing>
          <wp:inline distT="0" distB="0" distL="114300" distR="114300">
            <wp:extent cx="487045" cy="104140"/>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5"/>
                    <a:stretch>
                      <a:fillRect/>
                    </a:stretch>
                  </pic:blipFill>
                  <pic:spPr>
                    <a:xfrm>
                      <a:off x="0" y="0"/>
                      <a:ext cx="487339" cy="104498"/>
                    </a:xfrm>
                    <a:prstGeom prst="rect">
                      <a:avLst/>
                    </a:prstGeom>
                  </pic:spPr>
                </pic:pic>
              </a:graphicData>
            </a:graphic>
          </wp:inline>
        </w:drawing>
      </w:r>
      <w:r>
        <w:t xml:space="preserve"> 的面积分别为 </w:t>
      </w:r>
      <w:r>
        <w:drawing>
          <wp:inline distT="0" distB="0" distL="114300" distR="114300">
            <wp:extent cx="151765" cy="104140"/>
            <wp:effectExtent l="0" t="0" r="63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6"/>
                    <a:stretch>
                      <a:fillRect/>
                    </a:stretch>
                  </pic:blipFill>
                  <pic:spPr>
                    <a:xfrm>
                      <a:off x="0" y="0"/>
                      <a:ext cx="151790" cy="104498"/>
                    </a:xfrm>
                    <a:prstGeom prst="rect">
                      <a:avLst/>
                    </a:prstGeom>
                  </pic:spPr>
                </pic:pic>
              </a:graphicData>
            </a:graphic>
          </wp:inline>
        </w:drawing>
      </w:r>
      <w:r>
        <w:t xml:space="preserve"> 和 </w:t>
      </w:r>
      <w:r>
        <w:drawing>
          <wp:inline distT="0" distB="0" distL="114300" distR="114300">
            <wp:extent cx="151765" cy="104140"/>
            <wp:effectExtent l="0" t="0" r="63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7"/>
                    <a:stretch>
                      <a:fillRect/>
                    </a:stretch>
                  </pic:blipFill>
                  <pic:spPr>
                    <a:xfrm>
                      <a:off x="0" y="0"/>
                      <a:ext cx="151790" cy="104498"/>
                    </a:xfrm>
                    <a:prstGeom prst="rect">
                      <a:avLst/>
                    </a:prstGeom>
                  </pic:spPr>
                </pic:pic>
              </a:graphicData>
            </a:graphic>
          </wp:inline>
        </w:drawing>
      </w:r>
      <w:r>
        <w:t xml:space="preserve">，则 </w:t>
      </w:r>
      <w:r>
        <w:drawing>
          <wp:inline distT="0" distB="0" distL="114300" distR="114300">
            <wp:extent cx="467995" cy="1041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8"/>
                    <a:stretch>
                      <a:fillRect/>
                    </a:stretch>
                  </pic:blipFill>
                  <pic:spPr>
                    <a:xfrm>
                      <a:off x="0" y="0"/>
                      <a:ext cx="468209" cy="104498"/>
                    </a:xfrm>
                    <a:prstGeom prst="rect">
                      <a:avLst/>
                    </a:prstGeom>
                  </pic:spPr>
                </pic:pic>
              </a:graphicData>
            </a:graphic>
          </wp:inline>
        </w:drawing>
      </w:r>
      <w:r>
        <w:t xml:space="preserve"> 的面积为</w:t>
      </w:r>
      <w:r>
        <w:rPr>
          <w:u w:val="single"/>
        </w:rPr>
        <w:t xml:space="preserve">                </w:t>
      </w:r>
      <w:r>
        <w:t>．</w:t>
      </w:r>
    </w:p>
    <w:p>
      <w:pPr>
        <w:pStyle w:val="194"/>
        <w:jc w:val="left"/>
      </w:pPr>
      <w:r>
        <w:tab/>
      </w:r>
      <w:r>
        <w:rPr>
          <w:position w:val="-80"/>
        </w:rPr>
        <w:drawing>
          <wp:inline distT="0" distB="0" distL="114300" distR="114300">
            <wp:extent cx="1314450" cy="1152525"/>
            <wp:effectExtent l="0" t="0" r="1143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9"/>
                    <a:stretch>
                      <a:fillRect/>
                    </a:stretch>
                  </pic:blipFill>
                  <pic:spPr>
                    <a:xfrm>
                      <a:off x="0" y="0"/>
                      <a:ext cx="1314450" cy="1152525"/>
                    </a:xfrm>
                    <a:prstGeom prst="rect">
                      <a:avLst/>
                    </a:prstGeom>
                  </pic:spPr>
                </pic:pic>
              </a:graphicData>
            </a:graphic>
          </wp:inline>
        </w:drawing>
      </w:r>
      <w:r>
        <w:rPr>
          <w:rFonts w:hint="eastAsia"/>
          <w:position w:val="-80"/>
          <w:lang w:val="en-US" w:eastAsia="zh-CN"/>
        </w:rPr>
        <w:t xml:space="preserve">             </w:t>
      </w:r>
      <w:r>
        <w:rPr>
          <w:position w:val="-120"/>
        </w:rPr>
        <w:drawing>
          <wp:inline distT="0" distB="0" distL="114300" distR="114300">
            <wp:extent cx="1044575" cy="1188085"/>
            <wp:effectExtent l="0" t="0" r="698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40"/>
                    <a:stretch>
                      <a:fillRect/>
                    </a:stretch>
                  </pic:blipFill>
                  <pic:spPr>
                    <a:xfrm>
                      <a:off x="0" y="0"/>
                      <a:ext cx="1044575" cy="1188085"/>
                    </a:xfrm>
                    <a:prstGeom prst="rect">
                      <a:avLst/>
                    </a:prstGeom>
                  </pic:spPr>
                </pic:pic>
              </a:graphicData>
            </a:graphic>
          </wp:inline>
        </w:drawing>
      </w:r>
      <w:r>
        <w:rPr>
          <w:rFonts w:hint="eastAsia"/>
          <w:position w:val="-120"/>
          <w:lang w:val="en-US" w:eastAsia="zh-CN"/>
        </w:rPr>
        <w:t xml:space="preserve">                  </w:t>
      </w:r>
      <w:r>
        <w:rPr>
          <w:position w:val="-86"/>
        </w:rPr>
        <w:drawing>
          <wp:inline distT="0" distB="0" distL="114300" distR="114300">
            <wp:extent cx="1409700" cy="1228725"/>
            <wp:effectExtent l="0" t="0" r="7620" b="5715"/>
            <wp:docPr id="6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6"/>
                    <pic:cNvPicPr>
                      <a:picLocks noChangeAspect="1"/>
                    </pic:cNvPicPr>
                  </pic:nvPicPr>
                  <pic:blipFill>
                    <a:blip r:embed="rId41"/>
                    <a:stretch>
                      <a:fillRect/>
                    </a:stretch>
                  </pic:blipFill>
                  <pic:spPr>
                    <a:xfrm>
                      <a:off x="0" y="0"/>
                      <a:ext cx="1409700" cy="1228725"/>
                    </a:xfrm>
                    <a:prstGeom prst="rect">
                      <a:avLst/>
                    </a:prstGeom>
                  </pic:spPr>
                </pic:pic>
              </a:graphicData>
            </a:graphic>
          </wp:inline>
        </w:drawing>
      </w:r>
    </w:p>
    <w:p>
      <w:pPr>
        <w:pStyle w:val="188"/>
        <w:jc w:val="left"/>
      </w:pPr>
      <w:r>
        <w:t xml:space="preserve">  </w:t>
      </w:r>
    </w:p>
    <w:p>
      <w:pPr>
        <w:pStyle w:val="194"/>
        <w:numPr>
          <w:ilvl w:val="0"/>
          <w:numId w:val="0"/>
        </w:numPr>
        <w:ind w:leftChars="23" w:firstLine="1050" w:firstLineChars="500"/>
        <w:jc w:val="left"/>
        <w:rPr>
          <w:rFonts w:hint="eastAsia"/>
          <w:lang w:val="en-US" w:eastAsia="zh-CN"/>
        </w:rPr>
      </w:pPr>
      <w:r>
        <w:rPr>
          <w:rFonts w:hint="eastAsia"/>
          <w:lang w:val="en-US" w:eastAsia="zh-CN"/>
        </w:rPr>
        <w:t>第5题图                                第6题图                                        第7题图</w:t>
      </w:r>
    </w:p>
    <w:p>
      <w:pPr>
        <w:pStyle w:val="194"/>
        <w:numPr>
          <w:ilvl w:val="0"/>
          <w:numId w:val="0"/>
        </w:numPr>
        <w:ind w:leftChars="23" w:firstLine="1050" w:firstLineChars="500"/>
        <w:jc w:val="left"/>
        <w:rPr>
          <w:rFonts w:hint="default"/>
          <w:lang w:val="en-US" w:eastAsia="zh-CN"/>
        </w:rPr>
      </w:pPr>
    </w:p>
    <w:p>
      <w:pPr>
        <w:pStyle w:val="194"/>
        <w:numPr>
          <w:ilvl w:val="0"/>
          <w:numId w:val="0"/>
        </w:numPr>
        <w:ind w:leftChars="23" w:firstLine="1050" w:firstLineChars="500"/>
        <w:jc w:val="left"/>
        <w:rPr>
          <w:rFonts w:hint="default"/>
          <w:lang w:val="en-US" w:eastAsia="zh-CN"/>
        </w:rPr>
      </w:pPr>
    </w:p>
    <w:p>
      <w:pPr>
        <w:pStyle w:val="194"/>
        <w:numPr>
          <w:ilvl w:val="0"/>
          <w:numId w:val="7"/>
        </w:numPr>
        <w:ind w:leftChars="-88" w:firstLine="420" w:firstLineChars="200"/>
        <w:jc w:val="left"/>
      </w:pPr>
      <w:r>
        <w:t xml:space="preserve">如图，在 </w:t>
      </w:r>
      <w:r>
        <w:drawing>
          <wp:inline distT="0" distB="0" distL="114300" distR="114300">
            <wp:extent cx="636905" cy="104140"/>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2"/>
                    <a:stretch>
                      <a:fillRect/>
                    </a:stretch>
                  </pic:blipFill>
                  <pic:spPr>
                    <a:xfrm>
                      <a:off x="0" y="0"/>
                      <a:ext cx="636934" cy="104498"/>
                    </a:xfrm>
                    <a:prstGeom prst="rect">
                      <a:avLst/>
                    </a:prstGeom>
                  </pic:spPr>
                </pic:pic>
              </a:graphicData>
            </a:graphic>
          </wp:inline>
        </w:drawing>
      </w:r>
      <w:r>
        <w:t xml:space="preserve"> 中，</w:t>
      </w:r>
      <w:r>
        <w:drawing>
          <wp:inline distT="0" distB="0" distL="114300" distR="114300">
            <wp:extent cx="656590" cy="108585"/>
            <wp:effectExtent l="0" t="0" r="0"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3"/>
                    <a:stretch>
                      <a:fillRect/>
                    </a:stretch>
                  </pic:blipFill>
                  <pic:spPr>
                    <a:xfrm>
                      <a:off x="0" y="0"/>
                      <a:ext cx="656686" cy="108887"/>
                    </a:xfrm>
                    <a:prstGeom prst="rect">
                      <a:avLst/>
                    </a:prstGeom>
                  </pic:spPr>
                </pic:pic>
              </a:graphicData>
            </a:graphic>
          </wp:inline>
        </w:drawing>
      </w:r>
      <w:r>
        <w:t xml:space="preserve">，以顶点 </w:t>
      </w:r>
      <w:r>
        <w:drawing>
          <wp:inline distT="0" distB="0" distL="114300" distR="114300">
            <wp:extent cx="101600" cy="104140"/>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4"/>
                    <a:stretch>
                      <a:fillRect/>
                    </a:stretch>
                  </pic:blipFill>
                  <pic:spPr>
                    <a:xfrm>
                      <a:off x="0" y="0"/>
                      <a:ext cx="101864" cy="104498"/>
                    </a:xfrm>
                    <a:prstGeom prst="rect">
                      <a:avLst/>
                    </a:prstGeom>
                  </pic:spPr>
                </pic:pic>
              </a:graphicData>
            </a:graphic>
          </wp:inline>
        </w:drawing>
      </w:r>
      <w:r>
        <w:t xml:space="preserve"> 为圆心，适当长为半径画弧，分别交 </w:t>
      </w:r>
      <w:r>
        <w:drawing>
          <wp:inline distT="0" distB="0" distL="114300" distR="114300">
            <wp:extent cx="216535" cy="104140"/>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w:t>
      </w:r>
      <w:r>
        <w:drawing>
          <wp:inline distT="0" distB="0" distL="114300" distR="114300">
            <wp:extent cx="222250" cy="104140"/>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p>
    <w:p>
      <w:pPr>
        <w:pStyle w:val="194"/>
        <w:numPr>
          <w:ilvl w:val="0"/>
          <w:numId w:val="0"/>
        </w:numPr>
        <w:ind w:leftChars="112"/>
        <w:jc w:val="left"/>
      </w:pPr>
      <w:r>
        <w:t xml:space="preserve">于点 </w:t>
      </w:r>
      <w:r>
        <w:drawing>
          <wp:inline distT="0" distB="0" distL="114300" distR="114300">
            <wp:extent cx="118745" cy="104140"/>
            <wp:effectExtent l="0" t="0" r="317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w:t>
      </w:r>
      <w:r>
        <w:drawing>
          <wp:inline distT="0" distB="0" distL="114300" distR="114300">
            <wp:extent cx="103505" cy="104140"/>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 xml:space="preserve">，再分别以点 </w:t>
      </w:r>
      <w:r>
        <w:drawing>
          <wp:inline distT="0" distB="0" distL="114300" distR="114300">
            <wp:extent cx="118745" cy="104140"/>
            <wp:effectExtent l="0" t="0" r="317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w:t>
      </w:r>
      <w:r>
        <w:drawing>
          <wp:inline distT="0" distB="0" distL="114300" distR="114300">
            <wp:extent cx="103505" cy="104140"/>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 xml:space="preserve"> 为圆心，大于 </w:t>
      </w:r>
      <w:r>
        <w:rPr>
          <w:position w:val="-17"/>
        </w:rPr>
        <w:drawing>
          <wp:inline distT="0" distB="0" distL="114300" distR="114300">
            <wp:extent cx="309245" cy="3181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6"/>
                    <a:stretch>
                      <a:fillRect/>
                    </a:stretch>
                  </pic:blipFill>
                  <pic:spPr>
                    <a:xfrm>
                      <a:off x="0" y="0"/>
                      <a:ext cx="309872" cy="318760"/>
                    </a:xfrm>
                    <a:prstGeom prst="rect">
                      <a:avLst/>
                    </a:prstGeom>
                  </pic:spPr>
                </pic:pic>
              </a:graphicData>
            </a:graphic>
          </wp:inline>
        </w:drawing>
      </w:r>
      <w:r>
        <w:t xml:space="preserve"> 的长为半径画弧，两弧交于点 </w:t>
      </w:r>
      <w:r>
        <w:drawing>
          <wp:inline distT="0" distB="0" distL="114300" distR="114300">
            <wp:extent cx="104140" cy="104140"/>
            <wp:effectExtent l="0" t="0" r="254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7"/>
                    <a:stretch>
                      <a:fillRect/>
                    </a:stretch>
                  </pic:blipFill>
                  <pic:spPr>
                    <a:xfrm>
                      <a:off x="0" y="0"/>
                      <a:ext cx="104607" cy="104498"/>
                    </a:xfrm>
                    <a:prstGeom prst="rect">
                      <a:avLst/>
                    </a:prstGeom>
                  </pic:spPr>
                </pic:pic>
              </a:graphicData>
            </a:graphic>
          </wp:inline>
        </w:drawing>
      </w:r>
      <w:r>
        <w:t xml:space="preserve">，作射线 </w:t>
      </w:r>
      <w:r>
        <w:drawing>
          <wp:inline distT="0" distB="0" distL="114300" distR="114300">
            <wp:extent cx="210185" cy="10414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8"/>
                    <a:stretch>
                      <a:fillRect/>
                    </a:stretch>
                  </pic:blipFill>
                  <pic:spPr>
                    <a:xfrm>
                      <a:off x="0" y="0"/>
                      <a:ext cx="210275" cy="104498"/>
                    </a:xfrm>
                    <a:prstGeom prst="rect">
                      <a:avLst/>
                    </a:prstGeom>
                  </pic:spPr>
                </pic:pic>
              </a:graphicData>
            </a:graphic>
          </wp:inline>
        </w:drawing>
      </w:r>
      <w:r>
        <w:t xml:space="preserve"> 交 </w:t>
      </w:r>
      <w:r>
        <w:drawing>
          <wp:inline distT="0" distB="0" distL="114300" distR="114300">
            <wp:extent cx="226060" cy="104140"/>
            <wp:effectExtent l="0" t="0" r="254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于点 </w:t>
      </w:r>
      <w:r>
        <w:drawing>
          <wp:inline distT="0" distB="0" distL="114300" distR="114300">
            <wp:extent cx="124460" cy="104140"/>
            <wp:effectExtent l="0" t="0" r="1270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 xml:space="preserve">，若 </w:t>
      </w:r>
      <w:r>
        <w:drawing>
          <wp:inline distT="0" distB="0" distL="114300" distR="114300">
            <wp:extent cx="524510" cy="104140"/>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51"/>
                    <a:stretch>
                      <a:fillRect/>
                    </a:stretch>
                  </pic:blipFill>
                  <pic:spPr>
                    <a:xfrm>
                      <a:off x="0" y="0"/>
                      <a:ext cx="524939" cy="104498"/>
                    </a:xfrm>
                    <a:prstGeom prst="rect">
                      <a:avLst/>
                    </a:prstGeom>
                  </pic:spPr>
                </pic:pic>
              </a:graphicData>
            </a:graphic>
          </wp:inline>
        </w:drawing>
      </w:r>
      <w:r>
        <w:t>，</w:t>
      </w:r>
      <w:r>
        <w:drawing>
          <wp:inline distT="0" distB="0" distL="114300" distR="114300">
            <wp:extent cx="601345" cy="10414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2"/>
                    <a:stretch>
                      <a:fillRect/>
                    </a:stretch>
                  </pic:blipFill>
                  <pic:spPr>
                    <a:xfrm>
                      <a:off x="0" y="0"/>
                      <a:ext cx="601748" cy="104498"/>
                    </a:xfrm>
                    <a:prstGeom prst="rect">
                      <a:avLst/>
                    </a:prstGeom>
                  </pic:spPr>
                </pic:pic>
              </a:graphicData>
            </a:graphic>
          </wp:inline>
        </w:drawing>
      </w:r>
      <w:r>
        <w:t xml:space="preserve">，则 </w:t>
      </w:r>
      <w:r>
        <w:drawing>
          <wp:inline distT="0" distB="0" distL="114300" distR="114300">
            <wp:extent cx="477520" cy="104140"/>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53"/>
                    <a:stretch>
                      <a:fillRect/>
                    </a:stretch>
                  </pic:blipFill>
                  <pic:spPr>
                    <a:xfrm>
                      <a:off x="0" y="0"/>
                      <a:ext cx="478085" cy="104498"/>
                    </a:xfrm>
                    <a:prstGeom prst="rect">
                      <a:avLst/>
                    </a:prstGeom>
                  </pic:spPr>
                </pic:pic>
              </a:graphicData>
            </a:graphic>
          </wp:inline>
        </w:drawing>
      </w:r>
      <w:r>
        <w:t xml:space="preserve"> 的面积是</w:t>
      </w:r>
      <w:r>
        <w:rPr>
          <w:u w:val="single"/>
        </w:rPr>
        <w:t xml:space="preserve">                </w:t>
      </w:r>
      <w:r>
        <w:t>．</w:t>
      </w:r>
    </w:p>
    <w:p>
      <w:pPr>
        <w:pStyle w:val="194"/>
        <w:jc w:val="left"/>
      </w:pPr>
    </w:p>
    <w:p>
      <w:pPr>
        <w:pStyle w:val="194"/>
        <w:jc w:val="left"/>
      </w:pPr>
    </w:p>
    <w:p>
      <w:pPr>
        <w:pStyle w:val="194"/>
        <w:jc w:val="left"/>
      </w:pPr>
    </w:p>
    <w:p>
      <w:pPr>
        <w:pStyle w:val="194"/>
      </w:pPr>
      <w:r>
        <w:rPr>
          <w:rFonts w:hint="eastAsia"/>
          <w:lang w:val="en-US" w:eastAsia="zh-CN"/>
        </w:rPr>
        <w:t>7</w:t>
      </w:r>
      <w:r>
        <w:t>. 如图所示，</w:t>
      </w:r>
      <w:r>
        <w:drawing>
          <wp:inline distT="0" distB="0" distL="114300" distR="114300">
            <wp:extent cx="673735" cy="104140"/>
            <wp:effectExtent l="0" t="0" r="0" b="2540"/>
            <wp:docPr id="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8"/>
                    <pic:cNvPicPr>
                      <a:picLocks noChangeAspect="1"/>
                    </pic:cNvPicPr>
                  </pic:nvPicPr>
                  <pic:blipFill>
                    <a:blip r:embed="rId54"/>
                    <a:stretch>
                      <a:fillRect/>
                    </a:stretch>
                  </pic:blipFill>
                  <pic:spPr>
                    <a:xfrm>
                      <a:off x="0" y="0"/>
                      <a:ext cx="674352" cy="104498"/>
                    </a:xfrm>
                    <a:prstGeom prst="rect">
                      <a:avLst/>
                    </a:prstGeom>
                  </pic:spPr>
                </pic:pic>
              </a:graphicData>
            </a:graphic>
          </wp:inline>
        </w:drawing>
      </w:r>
      <w:r>
        <w:t xml:space="preserve"> 于点 </w:t>
      </w:r>
      <w:r>
        <w:drawing>
          <wp:inline distT="0" distB="0" distL="114300" distR="114300">
            <wp:extent cx="111760" cy="104140"/>
            <wp:effectExtent l="0" t="0" r="10160" b="1905"/>
            <wp:docPr id="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pic:cNvPicPr>
                      <a:picLocks noChangeAspect="1"/>
                    </pic:cNvPicPr>
                  </pic:nvPicPr>
                  <pic:blipFill>
                    <a:blip r:embed="rId55"/>
                    <a:stretch>
                      <a:fillRect/>
                    </a:stretch>
                  </pic:blipFill>
                  <pic:spPr>
                    <a:xfrm>
                      <a:off x="0" y="0"/>
                      <a:ext cx="111886" cy="104498"/>
                    </a:xfrm>
                    <a:prstGeom prst="rect">
                      <a:avLst/>
                    </a:prstGeom>
                  </pic:spPr>
                </pic:pic>
              </a:graphicData>
            </a:graphic>
          </wp:inline>
        </w:drawing>
      </w:r>
      <w:r>
        <w:t>，</w:t>
      </w:r>
      <w:r>
        <w:drawing>
          <wp:inline distT="0" distB="0" distL="114300" distR="114300">
            <wp:extent cx="676910" cy="104140"/>
            <wp:effectExtent l="0" t="0" r="0" b="1905"/>
            <wp:docPr id="6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0"/>
                    <pic:cNvPicPr>
                      <a:picLocks noChangeAspect="1"/>
                    </pic:cNvPicPr>
                  </pic:nvPicPr>
                  <pic:blipFill>
                    <a:blip r:embed="rId56"/>
                    <a:stretch>
                      <a:fillRect/>
                    </a:stretch>
                  </pic:blipFill>
                  <pic:spPr>
                    <a:xfrm>
                      <a:off x="0" y="0"/>
                      <a:ext cx="677241" cy="104498"/>
                    </a:xfrm>
                    <a:prstGeom prst="rect">
                      <a:avLst/>
                    </a:prstGeom>
                  </pic:spPr>
                </pic:pic>
              </a:graphicData>
            </a:graphic>
          </wp:inline>
        </w:drawing>
      </w:r>
      <w:r>
        <w:t xml:space="preserve"> 于点 </w:t>
      </w:r>
      <w:r>
        <w:drawing>
          <wp:inline distT="0" distB="0" distL="114300" distR="114300">
            <wp:extent cx="101600" cy="104140"/>
            <wp:effectExtent l="0" t="0" r="0" b="1905"/>
            <wp:docPr id="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1"/>
                    <pic:cNvPicPr>
                      <a:picLocks noChangeAspect="1"/>
                    </pic:cNvPicPr>
                  </pic:nvPicPr>
                  <pic:blipFill>
                    <a:blip r:embed="rId44"/>
                    <a:stretch>
                      <a:fillRect/>
                    </a:stretch>
                  </pic:blipFill>
                  <pic:spPr>
                    <a:xfrm>
                      <a:off x="0" y="0"/>
                      <a:ext cx="101864" cy="104498"/>
                    </a:xfrm>
                    <a:prstGeom prst="rect">
                      <a:avLst/>
                    </a:prstGeom>
                  </pic:spPr>
                </pic:pic>
              </a:graphicData>
            </a:graphic>
          </wp:inline>
        </w:drawing>
      </w:r>
      <w:r>
        <w:t xml:space="preserve">，且 </w:t>
      </w:r>
      <w:r>
        <w:drawing>
          <wp:inline distT="0" distB="0" distL="114300" distR="114300">
            <wp:extent cx="682625" cy="104140"/>
            <wp:effectExtent l="0" t="0" r="0" b="1905"/>
            <wp:docPr id="6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2"/>
                    <pic:cNvPicPr>
                      <a:picLocks noChangeAspect="1"/>
                    </pic:cNvPicPr>
                  </pic:nvPicPr>
                  <pic:blipFill>
                    <a:blip r:embed="rId57"/>
                    <a:stretch>
                      <a:fillRect/>
                    </a:stretch>
                  </pic:blipFill>
                  <pic:spPr>
                    <a:xfrm>
                      <a:off x="0" y="0"/>
                      <a:ext cx="682837" cy="104498"/>
                    </a:xfrm>
                    <a:prstGeom prst="rect">
                      <a:avLst/>
                    </a:prstGeom>
                  </pic:spPr>
                </pic:pic>
              </a:graphicData>
            </a:graphic>
          </wp:inline>
        </w:drawing>
      </w:r>
      <w:r>
        <w:t>，</w:t>
      </w:r>
      <w:r>
        <w:drawing>
          <wp:inline distT="0" distB="0" distL="114300" distR="114300">
            <wp:extent cx="880110" cy="108585"/>
            <wp:effectExtent l="0" t="0" r="0" b="13335"/>
            <wp:docPr id="6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3"/>
                    <pic:cNvPicPr>
                      <a:picLocks noChangeAspect="1"/>
                    </pic:cNvPicPr>
                  </pic:nvPicPr>
                  <pic:blipFill>
                    <a:blip r:embed="rId58"/>
                    <a:stretch>
                      <a:fillRect/>
                    </a:stretch>
                  </pic:blipFill>
                  <pic:spPr>
                    <a:xfrm>
                      <a:off x="0" y="0"/>
                      <a:ext cx="880165" cy="108887"/>
                    </a:xfrm>
                    <a:prstGeom prst="rect">
                      <a:avLst/>
                    </a:prstGeom>
                  </pic:spPr>
                </pic:pic>
              </a:graphicData>
            </a:graphic>
          </wp:inline>
        </w:drawing>
      </w:r>
      <w:r>
        <w:t>，</w:t>
      </w:r>
      <w:r>
        <w:drawing>
          <wp:inline distT="0" distB="0" distL="114300" distR="114300">
            <wp:extent cx="983615" cy="108585"/>
            <wp:effectExtent l="0" t="0" r="0" b="13335"/>
            <wp:docPr id="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4"/>
                    <pic:cNvPicPr>
                      <a:picLocks noChangeAspect="1"/>
                    </pic:cNvPicPr>
                  </pic:nvPicPr>
                  <pic:blipFill>
                    <a:blip r:embed="rId59"/>
                    <a:stretch>
                      <a:fillRect/>
                    </a:stretch>
                  </pic:blipFill>
                  <pic:spPr>
                    <a:xfrm>
                      <a:off x="0" y="0"/>
                      <a:ext cx="984004" cy="108887"/>
                    </a:xfrm>
                    <a:prstGeom prst="rect">
                      <a:avLst/>
                    </a:prstGeom>
                  </pic:spPr>
                </pic:pic>
              </a:graphicData>
            </a:graphic>
          </wp:inline>
        </w:drawing>
      </w:r>
      <w:r>
        <w:t xml:space="preserve">，则 </w:t>
      </w:r>
      <w:r>
        <w:drawing>
          <wp:inline distT="0" distB="0" distL="114300" distR="114300">
            <wp:extent cx="646430" cy="104140"/>
            <wp:effectExtent l="0" t="0" r="0" b="2540"/>
            <wp:docPr id="6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5"/>
                    <pic:cNvPicPr>
                      <a:picLocks noChangeAspect="1"/>
                    </pic:cNvPicPr>
                  </pic:nvPicPr>
                  <pic:blipFill>
                    <a:blip r:embed="rId60"/>
                    <a:stretch>
                      <a:fillRect/>
                    </a:stretch>
                  </pic:blipFill>
                  <pic:spPr>
                    <a:xfrm>
                      <a:off x="0" y="0"/>
                      <a:ext cx="646883" cy="104498"/>
                    </a:xfrm>
                    <a:prstGeom prst="rect">
                      <a:avLst/>
                    </a:prstGeom>
                  </pic:spPr>
                </pic:pic>
              </a:graphicData>
            </a:graphic>
          </wp:inline>
        </w:drawing>
      </w:r>
      <w:r>
        <w:t xml:space="preserve"> </w:t>
      </w:r>
      <w:r>
        <w:rPr>
          <w:u w:val="single"/>
        </w:rPr>
        <w:t xml:space="preserve">                </w:t>
      </w:r>
      <w:r>
        <w:t>．</w:t>
      </w:r>
    </w:p>
    <w:p>
      <w:pPr>
        <w:pStyle w:val="194"/>
      </w:pPr>
      <w:r>
        <w:tab/>
      </w:r>
    </w:p>
    <w:p>
      <w:pPr>
        <w:spacing w:line="360" w:lineRule="auto"/>
        <w:jc w:val="left"/>
      </w:pPr>
      <w:r>
        <w:br w:type="page"/>
      </w:r>
    </w:p>
    <w:p>
      <w:pPr>
        <w:pStyle w:val="192"/>
        <w:jc w:val="left"/>
      </w:pPr>
      <w:r>
        <w:t xml:space="preserve">  </w:t>
      </w:r>
    </w:p>
    <w:p>
      <w:pPr>
        <w:jc w:val="left"/>
      </w:pPr>
      <w:r>
        <w:rPr>
          <w:rFonts w:ascii="宋体" w:hAnsi="宋体"/>
          <w:b/>
          <w:sz w:val="21"/>
        </w:rPr>
        <w:t>三、解答题</w:t>
      </w:r>
    </w:p>
    <w:p>
      <w:pPr>
        <w:pStyle w:val="195"/>
      </w:pPr>
      <w:r>
        <w:rPr>
          <w:position w:val="-113"/>
        </w:rPr>
        <w:drawing>
          <wp:anchor distT="0" distB="0" distL="114300" distR="114300" simplePos="0" relativeHeight="251664384" behindDoc="0" locked="0" layoutInCell="1" allowOverlap="1">
            <wp:simplePos x="0" y="0"/>
            <wp:positionH relativeFrom="column">
              <wp:posOffset>4637405</wp:posOffset>
            </wp:positionH>
            <wp:positionV relativeFrom="paragraph">
              <wp:posOffset>259080</wp:posOffset>
            </wp:positionV>
            <wp:extent cx="1475740" cy="1127125"/>
            <wp:effectExtent l="0" t="0" r="2540" b="635"/>
            <wp:wrapSquare wrapText="bothSides"/>
            <wp:docPr id="9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7"/>
                    <pic:cNvPicPr>
                      <a:picLocks noChangeAspect="1"/>
                    </pic:cNvPicPr>
                  </pic:nvPicPr>
                  <pic:blipFill>
                    <a:blip r:embed="rId61"/>
                    <a:stretch>
                      <a:fillRect/>
                    </a:stretch>
                  </pic:blipFill>
                  <pic:spPr>
                    <a:xfrm>
                      <a:off x="0" y="0"/>
                      <a:ext cx="1475740" cy="1127125"/>
                    </a:xfrm>
                    <a:prstGeom prst="rect">
                      <a:avLst/>
                    </a:prstGeom>
                  </pic:spPr>
                </pic:pic>
              </a:graphicData>
            </a:graphic>
          </wp:anchor>
        </w:drawing>
      </w:r>
      <w:r>
        <w:rPr>
          <w:rFonts w:hint="eastAsia"/>
          <w:lang w:val="en-US" w:eastAsia="zh-CN"/>
        </w:rPr>
        <w:t>8</w:t>
      </w:r>
      <w:r>
        <w:t>. 已知：如图，</w:t>
      </w:r>
      <w:r>
        <w:drawing>
          <wp:inline distT="0" distB="0" distL="114300" distR="114300">
            <wp:extent cx="207010" cy="104140"/>
            <wp:effectExtent l="0" t="0" r="6350" b="1905"/>
            <wp:docPr id="7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8"/>
                    <pic:cNvPicPr>
                      <a:picLocks noChangeAspect="1"/>
                    </pic:cNvPicPr>
                  </pic:nvPicPr>
                  <pic:blipFill>
                    <a:blip r:embed="rId62"/>
                    <a:stretch>
                      <a:fillRect/>
                    </a:stretch>
                  </pic:blipFill>
                  <pic:spPr>
                    <a:xfrm>
                      <a:off x="0" y="0"/>
                      <a:ext cx="207386" cy="104498"/>
                    </a:xfrm>
                    <a:prstGeom prst="rect">
                      <a:avLst/>
                    </a:prstGeom>
                  </pic:spPr>
                </pic:pic>
              </a:graphicData>
            </a:graphic>
          </wp:inline>
        </w:drawing>
      </w:r>
      <w:r>
        <w:t>，</w:t>
      </w:r>
      <w:r>
        <w:drawing>
          <wp:inline distT="0" distB="0" distL="114300" distR="114300">
            <wp:extent cx="210185" cy="104140"/>
            <wp:effectExtent l="0" t="0" r="0" b="2540"/>
            <wp:docPr id="7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9"/>
                    <pic:cNvPicPr>
                      <a:picLocks noChangeAspect="1"/>
                    </pic:cNvPicPr>
                  </pic:nvPicPr>
                  <pic:blipFill>
                    <a:blip r:embed="rId48"/>
                    <a:stretch>
                      <a:fillRect/>
                    </a:stretch>
                  </pic:blipFill>
                  <pic:spPr>
                    <a:xfrm>
                      <a:off x="0" y="0"/>
                      <a:ext cx="210275" cy="104498"/>
                    </a:xfrm>
                    <a:prstGeom prst="rect">
                      <a:avLst/>
                    </a:prstGeom>
                  </pic:spPr>
                </pic:pic>
              </a:graphicData>
            </a:graphic>
          </wp:inline>
        </w:drawing>
      </w:r>
      <w:r>
        <w:t xml:space="preserve"> 分别是 </w:t>
      </w:r>
      <w:r>
        <w:drawing>
          <wp:inline distT="0" distB="0" distL="114300" distR="114300">
            <wp:extent cx="469900" cy="104140"/>
            <wp:effectExtent l="0" t="0" r="0" b="2540"/>
            <wp:docPr id="7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80"/>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的外角平分线，</w:t>
      </w:r>
      <w:r>
        <w:drawing>
          <wp:inline distT="0" distB="0" distL="114300" distR="114300">
            <wp:extent cx="708025" cy="104140"/>
            <wp:effectExtent l="0" t="0" r="0" b="1905"/>
            <wp:docPr id="7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81"/>
                    <pic:cNvPicPr>
                      <a:picLocks noChangeAspect="1"/>
                    </pic:cNvPicPr>
                  </pic:nvPicPr>
                  <pic:blipFill>
                    <a:blip r:embed="rId63"/>
                    <a:stretch>
                      <a:fillRect/>
                    </a:stretch>
                  </pic:blipFill>
                  <pic:spPr>
                    <a:xfrm>
                      <a:off x="0" y="0"/>
                      <a:ext cx="708514" cy="104498"/>
                    </a:xfrm>
                    <a:prstGeom prst="rect">
                      <a:avLst/>
                    </a:prstGeom>
                  </pic:spPr>
                </pic:pic>
              </a:graphicData>
            </a:graphic>
          </wp:inline>
        </w:drawing>
      </w:r>
      <w:r>
        <w:t xml:space="preserve"> 于点 </w:t>
      </w:r>
      <w:r>
        <w:drawing>
          <wp:inline distT="0" distB="0" distL="114300" distR="114300">
            <wp:extent cx="149860" cy="104140"/>
            <wp:effectExtent l="0" t="0" r="2540" b="1905"/>
            <wp:docPr id="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82"/>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w:t>
      </w:r>
      <w:r>
        <w:drawing>
          <wp:inline distT="0" distB="0" distL="114300" distR="114300">
            <wp:extent cx="674370" cy="104140"/>
            <wp:effectExtent l="0" t="0" r="0" b="2540"/>
            <wp:docPr id="7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83"/>
                    <pic:cNvPicPr>
                      <a:picLocks noChangeAspect="1"/>
                    </pic:cNvPicPr>
                  </pic:nvPicPr>
                  <pic:blipFill>
                    <a:blip r:embed="rId65"/>
                    <a:stretch>
                      <a:fillRect/>
                    </a:stretch>
                  </pic:blipFill>
                  <pic:spPr>
                    <a:xfrm>
                      <a:off x="0" y="0"/>
                      <a:ext cx="674498" cy="104498"/>
                    </a:xfrm>
                    <a:prstGeom prst="rect">
                      <a:avLst/>
                    </a:prstGeom>
                  </pic:spPr>
                </pic:pic>
              </a:graphicData>
            </a:graphic>
          </wp:inline>
        </w:drawing>
      </w:r>
      <w:r>
        <w:t xml:space="preserve"> 于点 </w:t>
      </w:r>
      <w:r>
        <w:drawing>
          <wp:inline distT="0" distB="0" distL="114300" distR="114300">
            <wp:extent cx="118110" cy="104140"/>
            <wp:effectExtent l="0" t="0" r="3810" b="1905"/>
            <wp:docPr id="7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84"/>
                    <pic:cNvPicPr>
                      <a:picLocks noChangeAspect="1"/>
                    </pic:cNvPicPr>
                  </pic:nvPicPr>
                  <pic:blipFill>
                    <a:blip r:embed="rId66"/>
                    <a:stretch>
                      <a:fillRect/>
                    </a:stretch>
                  </pic:blipFill>
                  <pic:spPr>
                    <a:xfrm>
                      <a:off x="0" y="0"/>
                      <a:ext cx="118579" cy="104498"/>
                    </a:xfrm>
                    <a:prstGeom prst="rect">
                      <a:avLst/>
                    </a:prstGeom>
                  </pic:spPr>
                </pic:pic>
              </a:graphicData>
            </a:graphic>
          </wp:inline>
        </w:drawing>
      </w:r>
      <w:r>
        <w:t>．求证：</w:t>
      </w:r>
      <w:r>
        <w:drawing>
          <wp:inline distT="0" distB="0" distL="114300" distR="114300">
            <wp:extent cx="219075" cy="104140"/>
            <wp:effectExtent l="0" t="0" r="9525" b="1905"/>
            <wp:docPr id="7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5"/>
                    <pic:cNvPicPr>
                      <a:picLocks noChangeAspect="1"/>
                    </pic:cNvPicPr>
                  </pic:nvPicPr>
                  <pic:blipFill>
                    <a:blip r:embed="rId67"/>
                    <a:stretch>
                      <a:fillRect/>
                    </a:stretch>
                  </pic:blipFill>
                  <pic:spPr>
                    <a:xfrm>
                      <a:off x="0" y="0"/>
                      <a:ext cx="219383" cy="104498"/>
                    </a:xfrm>
                    <a:prstGeom prst="rect">
                      <a:avLst/>
                    </a:prstGeom>
                  </pic:spPr>
                </pic:pic>
              </a:graphicData>
            </a:graphic>
          </wp:inline>
        </w:drawing>
      </w:r>
      <w:r>
        <w:t xml:space="preserve"> 平分 </w:t>
      </w:r>
      <w:r>
        <w:drawing>
          <wp:inline distT="0" distB="0" distL="114300" distR="114300">
            <wp:extent cx="506730" cy="104140"/>
            <wp:effectExtent l="0" t="0" r="0" b="1905"/>
            <wp:docPr id="8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6"/>
                    <pic:cNvPicPr>
                      <a:picLocks noChangeAspect="1"/>
                    </pic:cNvPicPr>
                  </pic:nvPicPr>
                  <pic:blipFill>
                    <a:blip r:embed="rId68"/>
                    <a:stretch>
                      <a:fillRect/>
                    </a:stretch>
                  </pic:blipFill>
                  <pic:spPr>
                    <a:xfrm>
                      <a:off x="0" y="0"/>
                      <a:ext cx="506943" cy="104498"/>
                    </a:xfrm>
                    <a:prstGeom prst="rect">
                      <a:avLst/>
                    </a:prstGeom>
                  </pic:spPr>
                </pic:pic>
              </a:graphicData>
            </a:graphic>
          </wp:inline>
        </w:drawing>
      </w:r>
      <w:r>
        <w:t>．</w:t>
      </w:r>
    </w:p>
    <w:p>
      <w:pPr>
        <w:pStyle w:val="195"/>
      </w:pPr>
      <w:r>
        <w:tab/>
      </w:r>
    </w:p>
    <w:p>
      <w:pPr>
        <w:pStyle w:val="188"/>
        <w:jc w:val="left"/>
      </w:pPr>
      <w:r>
        <w:t xml:space="preserve">  </w:t>
      </w:r>
    </w:p>
    <w:p>
      <w:pPr>
        <w:pStyle w:val="195"/>
        <w:jc w:val="left"/>
      </w:pPr>
    </w:p>
    <w:p>
      <w:pPr>
        <w:pStyle w:val="195"/>
        <w:jc w:val="left"/>
      </w:pPr>
    </w:p>
    <w:p>
      <w:pPr>
        <w:pStyle w:val="195"/>
        <w:jc w:val="left"/>
        <w:rPr>
          <w:rFonts w:hint="eastAsia" w:eastAsiaTheme="minorEastAsia"/>
          <w:lang w:val="en-US" w:eastAsia="zh-CN"/>
        </w:rPr>
      </w:pPr>
    </w:p>
    <w:p>
      <w:pPr>
        <w:pStyle w:val="195"/>
        <w:jc w:val="left"/>
      </w:pPr>
    </w:p>
    <w:p>
      <w:pPr>
        <w:pStyle w:val="195"/>
        <w:jc w:val="left"/>
      </w:pPr>
    </w:p>
    <w:p>
      <w:pPr>
        <w:pStyle w:val="195"/>
        <w:jc w:val="left"/>
      </w:pPr>
      <w:r>
        <w:rPr>
          <w:position w:val="-74"/>
        </w:rPr>
        <w:drawing>
          <wp:anchor distT="0" distB="0" distL="114300" distR="114300" simplePos="0" relativeHeight="251665408" behindDoc="0" locked="0" layoutInCell="1" allowOverlap="1">
            <wp:simplePos x="0" y="0"/>
            <wp:positionH relativeFrom="column">
              <wp:posOffset>4542155</wp:posOffset>
            </wp:positionH>
            <wp:positionV relativeFrom="paragraph">
              <wp:posOffset>405130</wp:posOffset>
            </wp:positionV>
            <wp:extent cx="1323975" cy="1071245"/>
            <wp:effectExtent l="0" t="0" r="1905" b="1079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69"/>
                    <a:stretch>
                      <a:fillRect/>
                    </a:stretch>
                  </pic:blipFill>
                  <pic:spPr>
                    <a:xfrm>
                      <a:off x="0" y="0"/>
                      <a:ext cx="1323975" cy="1071846"/>
                    </a:xfrm>
                    <a:prstGeom prst="rect">
                      <a:avLst/>
                    </a:prstGeom>
                  </pic:spPr>
                </pic:pic>
              </a:graphicData>
            </a:graphic>
          </wp:anchor>
        </w:drawing>
      </w:r>
      <w:r>
        <w:rPr>
          <w:rFonts w:hint="eastAsia"/>
          <w:lang w:val="en-US" w:eastAsia="zh-CN"/>
        </w:rPr>
        <w:t>9</w:t>
      </w:r>
      <w:r>
        <w:t xml:space="preserve">. 如图，在 </w:t>
      </w:r>
      <w:r>
        <w:drawing>
          <wp:inline distT="0" distB="0" distL="114300" distR="114300">
            <wp:extent cx="469900" cy="104140"/>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656590" cy="108585"/>
            <wp:effectExtent l="0" t="0" r="0" b="133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70"/>
                    <a:stretch>
                      <a:fillRect/>
                    </a:stretch>
                  </pic:blipFill>
                  <pic:spPr>
                    <a:xfrm>
                      <a:off x="0" y="0"/>
                      <a:ext cx="656686" cy="108887"/>
                    </a:xfrm>
                    <a:prstGeom prst="rect">
                      <a:avLst/>
                    </a:prstGeom>
                  </pic:spPr>
                </pic:pic>
              </a:graphicData>
            </a:graphic>
          </wp:inline>
        </w:drawing>
      </w:r>
      <w:r>
        <w:t>，</w:t>
      </w:r>
      <w:r>
        <w:drawing>
          <wp:inline distT="0" distB="0" distL="114300" distR="114300">
            <wp:extent cx="239395" cy="104140"/>
            <wp:effectExtent l="0" t="0" r="0"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w:t>
      </w:r>
      <w:r>
        <w:drawing>
          <wp:inline distT="0" distB="0" distL="114300" distR="114300">
            <wp:extent cx="224155" cy="104140"/>
            <wp:effectExtent l="0" t="0" r="4445"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pic:cNvPicPr>
                  </pic:nvPicPr>
                  <pic:blipFill>
                    <a:blip r:embed="rId71"/>
                    <a:stretch>
                      <a:fillRect/>
                    </a:stretch>
                  </pic:blipFill>
                  <pic:spPr>
                    <a:xfrm>
                      <a:off x="0" y="0"/>
                      <a:ext cx="224686" cy="104498"/>
                    </a:xfrm>
                    <a:prstGeom prst="rect">
                      <a:avLst/>
                    </a:prstGeom>
                  </pic:spPr>
                </pic:pic>
              </a:graphicData>
            </a:graphic>
          </wp:inline>
        </w:drawing>
      </w:r>
      <w:r>
        <w:t xml:space="preserve"> 分别是 </w:t>
      </w:r>
      <w:r>
        <w:drawing>
          <wp:inline distT="0" distB="0" distL="114300" distR="114300">
            <wp:extent cx="436245" cy="10414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pic:cNvPicPr>
                  </pic:nvPicPr>
                  <pic:blipFill>
                    <a:blip r:embed="rId72"/>
                    <a:stretch>
                      <a:fillRect/>
                    </a:stretch>
                  </pic:blipFill>
                  <pic:spPr>
                    <a:xfrm>
                      <a:off x="0" y="0"/>
                      <a:ext cx="436791" cy="104498"/>
                    </a:xfrm>
                    <a:prstGeom prst="rect">
                      <a:avLst/>
                    </a:prstGeom>
                  </pic:spPr>
                </pic:pic>
              </a:graphicData>
            </a:graphic>
          </wp:inline>
        </w:drawing>
      </w:r>
      <w:r>
        <w:t>，</w:t>
      </w:r>
      <w:r>
        <w:drawing>
          <wp:inline distT="0" distB="0" distL="114300" distR="114300">
            <wp:extent cx="458470" cy="104140"/>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73"/>
                    <a:stretch>
                      <a:fillRect/>
                    </a:stretch>
                  </pic:blipFill>
                  <pic:spPr>
                    <a:xfrm>
                      <a:off x="0" y="0"/>
                      <a:ext cx="458809" cy="104498"/>
                    </a:xfrm>
                    <a:prstGeom prst="rect">
                      <a:avLst/>
                    </a:prstGeom>
                  </pic:spPr>
                </pic:pic>
              </a:graphicData>
            </a:graphic>
          </wp:inline>
        </w:drawing>
      </w:r>
      <w:r>
        <w:t xml:space="preserve"> 的平分线，</w:t>
      </w:r>
      <w:r>
        <w:drawing>
          <wp:inline distT="0" distB="0" distL="114300" distR="114300">
            <wp:extent cx="239395" cy="104140"/>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w:t>
      </w:r>
      <w:r>
        <w:drawing>
          <wp:inline distT="0" distB="0" distL="114300" distR="114300">
            <wp:extent cx="224155" cy="104140"/>
            <wp:effectExtent l="0" t="0" r="4445"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71"/>
                    <a:stretch>
                      <a:fillRect/>
                    </a:stretch>
                  </pic:blipFill>
                  <pic:spPr>
                    <a:xfrm>
                      <a:off x="0" y="0"/>
                      <a:ext cx="224686" cy="104498"/>
                    </a:xfrm>
                    <a:prstGeom prst="rect">
                      <a:avLst/>
                    </a:prstGeom>
                  </pic:spPr>
                </pic:pic>
              </a:graphicData>
            </a:graphic>
          </wp:inline>
        </w:drawing>
      </w:r>
      <w:r>
        <w:t xml:space="preserve"> 相交于点 </w:t>
      </w:r>
      <w:r>
        <w:drawing>
          <wp:inline distT="0" distB="0" distL="114300" distR="114300">
            <wp:extent cx="103505" cy="104140"/>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 xml:space="preserve">．请写出 </w:t>
      </w:r>
      <w:r>
        <w:drawing>
          <wp:inline distT="0" distB="0" distL="114300" distR="114300">
            <wp:extent cx="221615" cy="104140"/>
            <wp:effectExtent l="0" t="0" r="6985"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pic:cNvPicPr>
                  </pic:nvPicPr>
                  <pic:blipFill>
                    <a:blip r:embed="rId74"/>
                    <a:stretch>
                      <a:fillRect/>
                    </a:stretch>
                  </pic:blipFill>
                  <pic:spPr>
                    <a:xfrm>
                      <a:off x="0" y="0"/>
                      <a:ext cx="221797" cy="104498"/>
                    </a:xfrm>
                    <a:prstGeom prst="rect">
                      <a:avLst/>
                    </a:prstGeom>
                  </pic:spPr>
                </pic:pic>
              </a:graphicData>
            </a:graphic>
          </wp:inline>
        </w:drawing>
      </w:r>
      <w:r>
        <w:t xml:space="preserve"> 与 </w:t>
      </w:r>
      <w:r>
        <w:drawing>
          <wp:inline distT="0" distB="0" distL="114300" distR="114300">
            <wp:extent cx="227330" cy="104140"/>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75"/>
                    <a:stretch>
                      <a:fillRect/>
                    </a:stretch>
                  </pic:blipFill>
                  <pic:spPr>
                    <a:xfrm>
                      <a:off x="0" y="0"/>
                      <a:ext cx="227722" cy="104498"/>
                    </a:xfrm>
                    <a:prstGeom prst="rect">
                      <a:avLst/>
                    </a:prstGeom>
                  </pic:spPr>
                </pic:pic>
              </a:graphicData>
            </a:graphic>
          </wp:inline>
        </w:drawing>
      </w:r>
      <w:r>
        <w:t xml:space="preserve"> 之间的数量关系，并证明．</w:t>
      </w:r>
    </w:p>
    <w:p>
      <w:pPr>
        <w:pStyle w:val="195"/>
        <w:jc w:val="left"/>
      </w:pPr>
      <w:r>
        <w:tab/>
      </w:r>
    </w:p>
    <w:p>
      <w:pPr>
        <w:pStyle w:val="188"/>
        <w:jc w:val="left"/>
      </w:pPr>
      <w:r>
        <w:t xml:space="preserve">  </w:t>
      </w:r>
    </w:p>
    <w:p>
      <w:pPr>
        <w:pStyle w:val="195"/>
        <w:jc w:val="left"/>
      </w:pPr>
    </w:p>
    <w:p>
      <w:pPr>
        <w:pStyle w:val="195"/>
        <w:jc w:val="left"/>
      </w:pPr>
    </w:p>
    <w:p>
      <w:pPr>
        <w:pStyle w:val="195"/>
        <w:jc w:val="left"/>
      </w:pPr>
    </w:p>
    <w:p>
      <w:pPr>
        <w:pStyle w:val="195"/>
        <w:jc w:val="left"/>
      </w:pPr>
    </w:p>
    <w:p>
      <w:pPr>
        <w:pStyle w:val="195"/>
        <w:jc w:val="left"/>
      </w:pPr>
    </w:p>
    <w:p>
      <w:pPr>
        <w:pStyle w:val="195"/>
        <w:jc w:val="left"/>
      </w:pPr>
    </w:p>
    <w:p>
      <w:pPr>
        <w:pStyle w:val="195"/>
        <w:jc w:val="left"/>
      </w:pPr>
      <w:r>
        <w:drawing>
          <wp:anchor distT="0" distB="0" distL="114300" distR="114300" simplePos="0" relativeHeight="251666432" behindDoc="0" locked="0" layoutInCell="1" allowOverlap="1">
            <wp:simplePos x="0" y="0"/>
            <wp:positionH relativeFrom="column">
              <wp:posOffset>4700905</wp:posOffset>
            </wp:positionH>
            <wp:positionV relativeFrom="paragraph">
              <wp:posOffset>375920</wp:posOffset>
            </wp:positionV>
            <wp:extent cx="1127760" cy="1492885"/>
            <wp:effectExtent l="0" t="0" r="0" b="63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pic:cNvPicPr>
                  </pic:nvPicPr>
                  <pic:blipFill>
                    <a:blip r:embed="rId76"/>
                    <a:stretch>
                      <a:fillRect/>
                    </a:stretch>
                  </pic:blipFill>
                  <pic:spPr>
                    <a:xfrm>
                      <a:off x="0" y="0"/>
                      <a:ext cx="1127760" cy="1492885"/>
                    </a:xfrm>
                    <a:prstGeom prst="rect">
                      <a:avLst/>
                    </a:prstGeom>
                  </pic:spPr>
                </pic:pic>
              </a:graphicData>
            </a:graphic>
          </wp:anchor>
        </w:drawing>
      </w:r>
      <w:r>
        <w:t>1</w:t>
      </w:r>
      <w:r>
        <w:rPr>
          <w:rFonts w:hint="eastAsia"/>
          <w:lang w:val="en-US" w:eastAsia="zh-CN"/>
        </w:rPr>
        <w:t>0</w:t>
      </w:r>
      <w:r>
        <w:t xml:space="preserve">. 已知：如图，在 </w:t>
      </w:r>
      <w:r>
        <w:drawing>
          <wp:inline distT="0" distB="0" distL="114300" distR="114300">
            <wp:extent cx="469900" cy="104140"/>
            <wp:effectExtent l="0" t="0" r="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656590" cy="108585"/>
            <wp:effectExtent l="0" t="0" r="0" b="133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43"/>
                    <a:stretch>
                      <a:fillRect/>
                    </a:stretch>
                  </pic:blipFill>
                  <pic:spPr>
                    <a:xfrm>
                      <a:off x="0" y="0"/>
                      <a:ext cx="656686" cy="108887"/>
                    </a:xfrm>
                    <a:prstGeom prst="rect">
                      <a:avLst/>
                    </a:prstGeom>
                  </pic:spPr>
                </pic:pic>
              </a:graphicData>
            </a:graphic>
          </wp:inline>
        </w:drawing>
      </w:r>
      <w:r>
        <w:t>，</w:t>
      </w:r>
      <w:r>
        <w:drawing>
          <wp:inline distT="0" distB="0" distL="114300" distR="114300">
            <wp:extent cx="124460" cy="104140"/>
            <wp:effectExtent l="0" t="0" r="1270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 xml:space="preserve"> 是边 </w:t>
      </w:r>
      <w:r>
        <w:drawing>
          <wp:inline distT="0" distB="0" distL="114300" distR="114300">
            <wp:extent cx="226060" cy="104140"/>
            <wp:effectExtent l="0" t="0" r="254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的中点，点 </w:t>
      </w:r>
      <w:r>
        <w:drawing>
          <wp:inline distT="0" distB="0" distL="114300" distR="114300">
            <wp:extent cx="118745" cy="104140"/>
            <wp:effectExtent l="0" t="0" r="3175" b="19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w:t>
      </w:r>
      <w:r>
        <w:drawing>
          <wp:inline distT="0" distB="0" distL="114300" distR="114300">
            <wp:extent cx="103505" cy="1041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 xml:space="preserve"> 分别在边 </w:t>
      </w:r>
      <w:r>
        <w:drawing>
          <wp:inline distT="0" distB="0" distL="114300" distR="114300">
            <wp:extent cx="222250" cy="104140"/>
            <wp:effectExtent l="0" t="0" r="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w:t>
      </w:r>
      <w:r>
        <w:drawing>
          <wp:inline distT="0" distB="0" distL="114300" distR="114300">
            <wp:extent cx="216535" cy="104140"/>
            <wp:effectExtent l="0" t="0" r="0"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上，且 </w:t>
      </w:r>
      <w:r>
        <w:drawing>
          <wp:inline distT="0" distB="0" distL="114300" distR="114300">
            <wp:extent cx="673100" cy="104140"/>
            <wp:effectExtent l="0" t="0" r="0"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77"/>
                    <a:stretch>
                      <a:fillRect/>
                    </a:stretch>
                  </pic:blipFill>
                  <pic:spPr>
                    <a:xfrm>
                      <a:off x="0" y="0"/>
                      <a:ext cx="673145" cy="104498"/>
                    </a:xfrm>
                    <a:prstGeom prst="rect">
                      <a:avLst/>
                    </a:prstGeom>
                  </pic:spPr>
                </pic:pic>
              </a:graphicData>
            </a:graphic>
          </wp:inline>
        </w:drawing>
      </w:r>
      <w:r>
        <w:t>，</w:t>
      </w:r>
      <w:r>
        <w:drawing>
          <wp:inline distT="0" distB="0" distL="114300" distR="114300">
            <wp:extent cx="680085" cy="104140"/>
            <wp:effectExtent l="0" t="0" r="0"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pic:cNvPicPr>
                  </pic:nvPicPr>
                  <pic:blipFill>
                    <a:blip r:embed="rId78"/>
                    <a:stretch>
                      <a:fillRect/>
                    </a:stretch>
                  </pic:blipFill>
                  <pic:spPr>
                    <a:xfrm>
                      <a:off x="0" y="0"/>
                      <a:ext cx="680570" cy="104498"/>
                    </a:xfrm>
                    <a:prstGeom prst="rect">
                      <a:avLst/>
                    </a:prstGeom>
                  </pic:spPr>
                </pic:pic>
              </a:graphicData>
            </a:graphic>
          </wp:inline>
        </w:drawing>
      </w:r>
      <w:r>
        <w:t>．</w:t>
      </w:r>
    </w:p>
    <w:p>
      <w:pPr>
        <w:pStyle w:val="195"/>
        <w:jc w:val="left"/>
      </w:pPr>
      <w:r>
        <w:tab/>
      </w:r>
      <w:r>
        <w:t xml:space="preserve">求证：点 </w:t>
      </w:r>
      <w:r>
        <w:drawing>
          <wp:inline distT="0" distB="0" distL="114300" distR="114300">
            <wp:extent cx="124460" cy="104140"/>
            <wp:effectExtent l="0" t="0" r="12700" b="19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 xml:space="preserve"> 在 </w:t>
      </w:r>
      <w:r>
        <w:drawing>
          <wp:inline distT="0" distB="0" distL="114300" distR="114300">
            <wp:extent cx="435610" cy="104140"/>
            <wp:effectExtent l="0" t="0" r="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pic:cNvPicPr>
                  </pic:nvPicPr>
                  <pic:blipFill>
                    <a:blip r:embed="rId79"/>
                    <a:stretch>
                      <a:fillRect/>
                    </a:stretch>
                  </pic:blipFill>
                  <pic:spPr>
                    <a:xfrm>
                      <a:off x="0" y="0"/>
                      <a:ext cx="435876" cy="104498"/>
                    </a:xfrm>
                    <a:prstGeom prst="rect">
                      <a:avLst/>
                    </a:prstGeom>
                  </pic:spPr>
                </pic:pic>
              </a:graphicData>
            </a:graphic>
          </wp:inline>
        </w:drawing>
      </w:r>
      <w:r>
        <w:t xml:space="preserve"> 的平分线上．</w:t>
      </w:r>
    </w:p>
    <w:p>
      <w:pPr>
        <w:pStyle w:val="195"/>
        <w:jc w:val="left"/>
      </w:pPr>
      <w:r>
        <w:tab/>
      </w:r>
    </w:p>
    <w:p>
      <w:pPr>
        <w:pStyle w:val="188"/>
        <w:jc w:val="left"/>
      </w:pPr>
      <w:r>
        <w:t xml:space="preserve">  </w:t>
      </w:r>
    </w:p>
    <w:p>
      <w:pPr>
        <w:pStyle w:val="195"/>
        <w:jc w:val="left"/>
      </w:pPr>
    </w:p>
    <w:p>
      <w:pPr>
        <w:pStyle w:val="195"/>
        <w:jc w:val="left"/>
      </w:pPr>
    </w:p>
    <w:p>
      <w:pPr>
        <w:pStyle w:val="195"/>
        <w:jc w:val="left"/>
      </w:pPr>
    </w:p>
    <w:p>
      <w:pPr>
        <w:pStyle w:val="195"/>
        <w:jc w:val="left"/>
      </w:pPr>
    </w:p>
    <w:p>
      <w:pPr>
        <w:pStyle w:val="195"/>
        <w:jc w:val="left"/>
      </w:pPr>
    </w:p>
    <w:p>
      <w:pPr>
        <w:pStyle w:val="195"/>
        <w:jc w:val="left"/>
      </w:pPr>
    </w:p>
    <w:p>
      <w:pPr>
        <w:pStyle w:val="195"/>
        <w:jc w:val="left"/>
      </w:pPr>
    </w:p>
    <w:p>
      <w:pPr>
        <w:pStyle w:val="195"/>
        <w:jc w:val="left"/>
      </w:pPr>
    </w:p>
    <w:p>
      <w:pPr>
        <w:pStyle w:val="195"/>
      </w:pPr>
      <w:r>
        <w:rPr>
          <w:position w:val="-102"/>
        </w:rPr>
        <w:drawing>
          <wp:anchor distT="0" distB="0" distL="114300" distR="114300" simplePos="0" relativeHeight="251667456" behindDoc="0" locked="0" layoutInCell="1" allowOverlap="1">
            <wp:simplePos x="0" y="0"/>
            <wp:positionH relativeFrom="column">
              <wp:posOffset>4610735</wp:posOffset>
            </wp:positionH>
            <wp:positionV relativeFrom="paragraph">
              <wp:posOffset>403860</wp:posOffset>
            </wp:positionV>
            <wp:extent cx="1413510" cy="1359535"/>
            <wp:effectExtent l="0" t="0" r="3810" b="12065"/>
            <wp:wrapSquare wrapText="bothSides"/>
            <wp:docPr id="37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215"/>
                    <pic:cNvPicPr>
                      <a:picLocks noChangeAspect="1"/>
                    </pic:cNvPicPr>
                  </pic:nvPicPr>
                  <pic:blipFill>
                    <a:blip r:embed="rId80"/>
                    <a:stretch>
                      <a:fillRect/>
                    </a:stretch>
                  </pic:blipFill>
                  <pic:spPr>
                    <a:xfrm>
                      <a:off x="0" y="0"/>
                      <a:ext cx="1413510" cy="1359535"/>
                    </a:xfrm>
                    <a:prstGeom prst="rect">
                      <a:avLst/>
                    </a:prstGeom>
                  </pic:spPr>
                </pic:pic>
              </a:graphicData>
            </a:graphic>
          </wp:anchor>
        </w:drawing>
      </w:r>
      <w:r>
        <w:t>1</w:t>
      </w:r>
      <w:r>
        <w:rPr>
          <w:rFonts w:hint="eastAsia"/>
          <w:lang w:val="en-US" w:eastAsia="zh-CN"/>
        </w:rPr>
        <w:t>1</w:t>
      </w:r>
      <w:r>
        <w:t xml:space="preserve">. 如图、四边形 </w:t>
      </w:r>
      <w:r>
        <w:drawing>
          <wp:inline distT="0" distB="0" distL="114300" distR="114300">
            <wp:extent cx="466090" cy="104140"/>
            <wp:effectExtent l="0" t="0" r="0" b="2540"/>
            <wp:docPr id="367"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208"/>
                    <pic:cNvPicPr>
                      <a:picLocks noChangeAspect="1"/>
                    </pic:cNvPicPr>
                  </pic:nvPicPr>
                  <pic:blipFill>
                    <a:blip r:embed="rId81"/>
                    <a:stretch>
                      <a:fillRect/>
                    </a:stretch>
                  </pic:blipFill>
                  <pic:spPr>
                    <a:xfrm>
                      <a:off x="0" y="0"/>
                      <a:ext cx="466417" cy="104498"/>
                    </a:xfrm>
                    <a:prstGeom prst="rect">
                      <a:avLst/>
                    </a:prstGeom>
                  </pic:spPr>
                </pic:pic>
              </a:graphicData>
            </a:graphic>
          </wp:inline>
        </w:drawing>
      </w:r>
      <w:r>
        <w:t xml:space="preserve"> 是正方形，</w:t>
      </w:r>
      <w:r>
        <w:drawing>
          <wp:inline distT="0" distB="0" distL="114300" distR="114300">
            <wp:extent cx="149860" cy="104140"/>
            <wp:effectExtent l="0" t="0" r="2540" b="1905"/>
            <wp:docPr id="36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209"/>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 xml:space="preserve"> 是 </w:t>
      </w:r>
      <w:r>
        <w:drawing>
          <wp:inline distT="0" distB="0" distL="114300" distR="114300">
            <wp:extent cx="222250" cy="104140"/>
            <wp:effectExtent l="0" t="0" r="0" b="1905"/>
            <wp:docPr id="36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210"/>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边上的一点，</w:t>
      </w:r>
      <w:r>
        <w:drawing>
          <wp:inline distT="0" distB="0" distL="114300" distR="114300">
            <wp:extent cx="118745" cy="104140"/>
            <wp:effectExtent l="0" t="0" r="3175" b="1905"/>
            <wp:docPr id="37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11"/>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xml:space="preserve"> 是 </w:t>
      </w:r>
      <w:r>
        <w:drawing>
          <wp:inline distT="0" distB="0" distL="114300" distR="114300">
            <wp:extent cx="230505" cy="104140"/>
            <wp:effectExtent l="0" t="0" r="0" b="1905"/>
            <wp:docPr id="37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212"/>
                    <pic:cNvPicPr>
                      <a:picLocks noChangeAspect="1"/>
                    </pic:cNvPicPr>
                  </pic:nvPicPr>
                  <pic:blipFill>
                    <a:blip r:embed="rId82"/>
                    <a:stretch>
                      <a:fillRect/>
                    </a:stretch>
                  </pic:blipFill>
                  <pic:spPr>
                    <a:xfrm>
                      <a:off x="0" y="0"/>
                      <a:ext cx="230612" cy="104498"/>
                    </a:xfrm>
                    <a:prstGeom prst="rect">
                      <a:avLst/>
                    </a:prstGeom>
                  </pic:spPr>
                </pic:pic>
              </a:graphicData>
            </a:graphic>
          </wp:inline>
        </w:drawing>
      </w:r>
      <w:r>
        <w:t xml:space="preserve"> 的中点，</w:t>
      </w:r>
      <w:r>
        <w:drawing>
          <wp:inline distT="0" distB="0" distL="114300" distR="114300">
            <wp:extent cx="233680" cy="104140"/>
            <wp:effectExtent l="0" t="0" r="10160" b="1905"/>
            <wp:docPr id="372"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213"/>
                    <pic:cNvPicPr>
                      <a:picLocks noChangeAspect="1"/>
                    </pic:cNvPicPr>
                  </pic:nvPicPr>
                  <pic:blipFill>
                    <a:blip r:embed="rId17"/>
                    <a:stretch>
                      <a:fillRect/>
                    </a:stretch>
                  </pic:blipFill>
                  <pic:spPr>
                    <a:xfrm>
                      <a:off x="0" y="0"/>
                      <a:ext cx="233794" cy="104498"/>
                    </a:xfrm>
                    <a:prstGeom prst="rect">
                      <a:avLst/>
                    </a:prstGeom>
                  </pic:spPr>
                </pic:pic>
              </a:graphicData>
            </a:graphic>
          </wp:inline>
        </w:drawing>
      </w:r>
      <w:r>
        <w:t xml:space="preserve"> 平分 </w:t>
      </w:r>
      <w:r>
        <w:drawing>
          <wp:inline distT="0" distB="0" distL="114300" distR="114300">
            <wp:extent cx="495935" cy="104140"/>
            <wp:effectExtent l="0" t="0" r="0" b="2540"/>
            <wp:docPr id="373"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214"/>
                    <pic:cNvPicPr>
                      <a:picLocks noChangeAspect="1"/>
                    </pic:cNvPicPr>
                  </pic:nvPicPr>
                  <pic:blipFill>
                    <a:blip r:embed="rId83"/>
                    <a:stretch>
                      <a:fillRect/>
                    </a:stretch>
                  </pic:blipFill>
                  <pic:spPr>
                    <a:xfrm>
                      <a:off x="0" y="0"/>
                      <a:ext cx="496007" cy="104498"/>
                    </a:xfrm>
                    <a:prstGeom prst="rect">
                      <a:avLst/>
                    </a:prstGeom>
                  </pic:spPr>
                </pic:pic>
              </a:graphicData>
            </a:graphic>
          </wp:inline>
        </w:drawing>
      </w:r>
      <w:r>
        <w:t>．</w:t>
      </w:r>
    </w:p>
    <w:p>
      <w:pPr>
        <w:pStyle w:val="203"/>
      </w:pPr>
      <w:r>
        <w:t xml:space="preserve">（1）判断 </w:t>
      </w:r>
      <w:r>
        <w:drawing>
          <wp:inline distT="0" distB="0" distL="114300" distR="114300">
            <wp:extent cx="499745" cy="104140"/>
            <wp:effectExtent l="0" t="0" r="0" b="1905"/>
            <wp:docPr id="37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216"/>
                    <pic:cNvPicPr>
                      <a:picLocks noChangeAspect="1"/>
                    </pic:cNvPicPr>
                  </pic:nvPicPr>
                  <pic:blipFill>
                    <a:blip r:embed="rId84"/>
                    <a:stretch>
                      <a:fillRect/>
                    </a:stretch>
                  </pic:blipFill>
                  <pic:spPr>
                    <a:xfrm>
                      <a:off x="0" y="0"/>
                      <a:ext cx="500250" cy="104498"/>
                    </a:xfrm>
                    <a:prstGeom prst="rect">
                      <a:avLst/>
                    </a:prstGeom>
                  </pic:spPr>
                </pic:pic>
              </a:graphicData>
            </a:graphic>
          </wp:inline>
        </w:drawing>
      </w:r>
      <w:r>
        <w:t xml:space="preserve"> 与 </w:t>
      </w:r>
      <w:r>
        <w:drawing>
          <wp:inline distT="0" distB="0" distL="114300" distR="114300">
            <wp:extent cx="507365" cy="104140"/>
            <wp:effectExtent l="0" t="0" r="0" b="1905"/>
            <wp:docPr id="53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217"/>
                    <pic:cNvPicPr>
                      <a:picLocks noChangeAspect="1"/>
                    </pic:cNvPicPr>
                  </pic:nvPicPr>
                  <pic:blipFill>
                    <a:blip r:embed="rId85"/>
                    <a:stretch>
                      <a:fillRect/>
                    </a:stretch>
                  </pic:blipFill>
                  <pic:spPr>
                    <a:xfrm>
                      <a:off x="0" y="0"/>
                      <a:ext cx="507382" cy="104498"/>
                    </a:xfrm>
                    <a:prstGeom prst="rect">
                      <a:avLst/>
                    </a:prstGeom>
                  </pic:spPr>
                </pic:pic>
              </a:graphicData>
            </a:graphic>
          </wp:inline>
        </w:drawing>
      </w:r>
      <w:r>
        <w:t xml:space="preserve"> 的数量关系，并说明理由；</w:t>
      </w:r>
    </w:p>
    <w:p>
      <w:pPr>
        <w:pStyle w:val="203"/>
      </w:pPr>
      <w:r>
        <w:t>（2）求证：</w:t>
      </w:r>
      <w:r>
        <w:rPr>
          <w:position w:val="-1"/>
        </w:rPr>
        <w:drawing>
          <wp:inline distT="0" distB="0" distL="114300" distR="114300">
            <wp:extent cx="1214755" cy="116840"/>
            <wp:effectExtent l="0" t="0" r="0" b="5080"/>
            <wp:docPr id="53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218"/>
                    <pic:cNvPicPr>
                      <a:picLocks noChangeAspect="1"/>
                    </pic:cNvPicPr>
                  </pic:nvPicPr>
                  <pic:blipFill>
                    <a:blip r:embed="rId86"/>
                    <a:stretch>
                      <a:fillRect/>
                    </a:stretch>
                  </pic:blipFill>
                  <pic:spPr>
                    <a:xfrm>
                      <a:off x="0" y="0"/>
                      <a:ext cx="1214908" cy="116970"/>
                    </a:xfrm>
                    <a:prstGeom prst="rect">
                      <a:avLst/>
                    </a:prstGeom>
                  </pic:spPr>
                </pic:pic>
              </a:graphicData>
            </a:graphic>
          </wp:inline>
        </w:drawing>
      </w:r>
      <w:r>
        <w:t>；</w:t>
      </w:r>
    </w:p>
    <w:p>
      <w:pPr>
        <w:pStyle w:val="203"/>
      </w:pPr>
    </w:p>
    <w:p>
      <w:pPr>
        <w:pStyle w:val="188"/>
        <w:jc w:val="left"/>
      </w:pPr>
      <w:r>
        <w:t xml:space="preserve">  </w:t>
      </w:r>
    </w:p>
    <w:p>
      <w:pPr>
        <w:pStyle w:val="195"/>
        <w:jc w:val="left"/>
      </w:pPr>
    </w:p>
    <w:p>
      <w:pPr>
        <w:pStyle w:val="195"/>
        <w:jc w:val="left"/>
      </w:pPr>
    </w:p>
    <w:p>
      <w:pPr>
        <w:pStyle w:val="195"/>
        <w:jc w:val="left"/>
      </w:pPr>
    </w:p>
    <w:p>
      <w:pPr>
        <w:pStyle w:val="195"/>
        <w:jc w:val="left"/>
      </w:pPr>
    </w:p>
    <w:p>
      <w:r>
        <w:br w:type="page"/>
      </w:r>
    </w:p>
    <w:p>
      <w:pPr>
        <w:pStyle w:val="195"/>
        <w:jc w:val="left"/>
      </w:pPr>
      <w:r>
        <w:rPr>
          <w:position w:val="-95"/>
        </w:rPr>
        <w:drawing>
          <wp:anchor distT="0" distB="0" distL="114300" distR="114300" simplePos="0" relativeHeight="251668480" behindDoc="0" locked="0" layoutInCell="1" allowOverlap="1">
            <wp:simplePos x="0" y="0"/>
            <wp:positionH relativeFrom="column">
              <wp:posOffset>4529455</wp:posOffset>
            </wp:positionH>
            <wp:positionV relativeFrom="paragraph">
              <wp:posOffset>328930</wp:posOffset>
            </wp:positionV>
            <wp:extent cx="1533525" cy="1343025"/>
            <wp:effectExtent l="0" t="0" r="5715" b="1333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a:blip r:embed="rId87"/>
                    <a:stretch>
                      <a:fillRect/>
                    </a:stretch>
                  </pic:blipFill>
                  <pic:spPr>
                    <a:xfrm>
                      <a:off x="0" y="0"/>
                      <a:ext cx="1533525" cy="1343025"/>
                    </a:xfrm>
                    <a:prstGeom prst="rect">
                      <a:avLst/>
                    </a:prstGeom>
                  </pic:spPr>
                </pic:pic>
              </a:graphicData>
            </a:graphic>
          </wp:anchor>
        </w:drawing>
      </w:r>
      <w:r>
        <w:rPr>
          <w:rFonts w:hint="eastAsia"/>
          <w:lang w:val="en-US" w:eastAsia="zh-CN"/>
        </w:rPr>
        <w:t>12</w:t>
      </w:r>
      <w:r>
        <w:t xml:space="preserve">. 如图，已知 </w:t>
      </w:r>
      <w:r>
        <w:drawing>
          <wp:inline distT="0" distB="0" distL="114300" distR="114300">
            <wp:extent cx="1105535" cy="108585"/>
            <wp:effectExtent l="0" t="0" r="0" b="133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pic:cNvPicPr>
                  </pic:nvPicPr>
                  <pic:blipFill>
                    <a:blip r:embed="rId88"/>
                    <a:stretch>
                      <a:fillRect/>
                    </a:stretch>
                  </pic:blipFill>
                  <pic:spPr>
                    <a:xfrm>
                      <a:off x="0" y="0"/>
                      <a:ext cx="1106168" cy="108887"/>
                    </a:xfrm>
                    <a:prstGeom prst="rect">
                      <a:avLst/>
                    </a:prstGeom>
                  </pic:spPr>
                </pic:pic>
              </a:graphicData>
            </a:graphic>
          </wp:inline>
        </w:drawing>
      </w:r>
      <w:r>
        <w:t>，</w:t>
      </w:r>
      <w:r>
        <w:drawing>
          <wp:inline distT="0" distB="0" distL="114300" distR="114300">
            <wp:extent cx="149860" cy="104140"/>
            <wp:effectExtent l="0" t="0" r="254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 xml:space="preserve"> 是 </w:t>
      </w:r>
      <w:r>
        <w:drawing>
          <wp:inline distT="0" distB="0" distL="114300" distR="114300">
            <wp:extent cx="222250" cy="104140"/>
            <wp:effectExtent l="0" t="0" r="0"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中点，</w:t>
      </w:r>
      <w:r>
        <w:drawing>
          <wp:inline distT="0" distB="0" distL="114300" distR="114300">
            <wp:extent cx="264795" cy="104140"/>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89"/>
                    <a:stretch>
                      <a:fillRect/>
                    </a:stretch>
                  </pic:blipFill>
                  <pic:spPr>
                    <a:xfrm>
                      <a:off x="0" y="0"/>
                      <a:ext cx="264920" cy="104498"/>
                    </a:xfrm>
                    <a:prstGeom prst="rect">
                      <a:avLst/>
                    </a:prstGeom>
                  </pic:spPr>
                </pic:pic>
              </a:graphicData>
            </a:graphic>
          </wp:inline>
        </w:drawing>
      </w:r>
      <w:r>
        <w:t xml:space="preserve"> 平分 </w:t>
      </w:r>
      <w:r>
        <w:drawing>
          <wp:inline distT="0" distB="0" distL="114300" distR="114300">
            <wp:extent cx="457200" cy="104140"/>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pic:cNvPicPr>
                  </pic:nvPicPr>
                  <pic:blipFill>
                    <a:blip r:embed="rId90"/>
                    <a:stretch>
                      <a:fillRect/>
                    </a:stretch>
                  </pic:blipFill>
                  <pic:spPr>
                    <a:xfrm>
                      <a:off x="0" y="0"/>
                      <a:ext cx="457749" cy="104498"/>
                    </a:xfrm>
                    <a:prstGeom prst="rect">
                      <a:avLst/>
                    </a:prstGeom>
                  </pic:spPr>
                </pic:pic>
              </a:graphicData>
            </a:graphic>
          </wp:inline>
        </w:drawing>
      </w:r>
      <w:r>
        <w:t>．求证：</w:t>
      </w:r>
      <w:r>
        <w:drawing>
          <wp:inline distT="0" distB="0" distL="114300" distR="114300">
            <wp:extent cx="266700" cy="104140"/>
            <wp:effectExtent l="0" t="0" r="0"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pic:cNvPicPr>
                  </pic:nvPicPr>
                  <pic:blipFill>
                    <a:blip r:embed="rId91"/>
                    <a:stretch>
                      <a:fillRect/>
                    </a:stretch>
                  </pic:blipFill>
                  <pic:spPr>
                    <a:xfrm>
                      <a:off x="0" y="0"/>
                      <a:ext cx="266895" cy="104498"/>
                    </a:xfrm>
                    <a:prstGeom prst="rect">
                      <a:avLst/>
                    </a:prstGeom>
                  </pic:spPr>
                </pic:pic>
              </a:graphicData>
            </a:graphic>
          </wp:inline>
        </w:drawing>
      </w:r>
      <w:r>
        <w:t xml:space="preserve"> 平分 </w:t>
      </w:r>
      <w:r>
        <w:drawing>
          <wp:inline distT="0" distB="0" distL="114300" distR="114300">
            <wp:extent cx="462280" cy="104140"/>
            <wp:effectExtent l="0" t="0" r="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pic:cNvPicPr>
                  </pic:nvPicPr>
                  <pic:blipFill>
                    <a:blip r:embed="rId20"/>
                    <a:stretch>
                      <a:fillRect/>
                    </a:stretch>
                  </pic:blipFill>
                  <pic:spPr>
                    <a:xfrm>
                      <a:off x="0" y="0"/>
                      <a:ext cx="462906" cy="104498"/>
                    </a:xfrm>
                    <a:prstGeom prst="rect">
                      <a:avLst/>
                    </a:prstGeom>
                  </pic:spPr>
                </pic:pic>
              </a:graphicData>
            </a:graphic>
          </wp:inline>
        </w:drawing>
      </w:r>
      <w:r>
        <w:t>．</w:t>
      </w:r>
    </w:p>
    <w:p>
      <w:pPr>
        <w:pStyle w:val="195"/>
        <w:jc w:val="left"/>
      </w:pPr>
      <w:r>
        <w:tab/>
      </w:r>
    </w:p>
    <w:p>
      <w:pPr>
        <w:pStyle w:val="195"/>
        <w:jc w:val="left"/>
      </w:pPr>
    </w:p>
    <w:p>
      <w:pPr>
        <w:pStyle w:val="195"/>
        <w:jc w:val="left"/>
      </w:pPr>
    </w:p>
    <w:p>
      <w:pPr>
        <w:pStyle w:val="195"/>
        <w:jc w:val="left"/>
      </w:pPr>
    </w:p>
    <w:p>
      <w:pPr>
        <w:pStyle w:val="195"/>
        <w:jc w:val="left"/>
      </w:pPr>
    </w:p>
    <w:p>
      <w:pPr>
        <w:pStyle w:val="195"/>
        <w:jc w:val="left"/>
      </w:pPr>
    </w:p>
    <w:p>
      <w:pPr>
        <w:pStyle w:val="195"/>
        <w:jc w:val="left"/>
      </w:pPr>
    </w:p>
    <w:p>
      <w:pPr>
        <w:pStyle w:val="195"/>
        <w:jc w:val="left"/>
      </w:pPr>
    </w:p>
    <w:p>
      <w:pPr>
        <w:pStyle w:val="195"/>
        <w:jc w:val="left"/>
      </w:pPr>
    </w:p>
    <w:p>
      <w:pPr>
        <w:pStyle w:val="188"/>
        <w:jc w:val="left"/>
      </w:pPr>
      <w:r>
        <w:t xml:space="preserve">  </w:t>
      </w:r>
    </w:p>
    <w:p>
      <w:pPr>
        <w:pStyle w:val="195"/>
        <w:jc w:val="left"/>
      </w:pPr>
    </w:p>
    <w:p>
      <w:pPr>
        <w:pStyle w:val="195"/>
        <w:jc w:val="left"/>
      </w:pPr>
      <w:r>
        <w:rPr>
          <w:rFonts w:hint="eastAsia"/>
          <w:lang w:val="en-US" w:eastAsia="zh-CN"/>
        </w:rPr>
        <w:t>13</w:t>
      </w:r>
      <w:r>
        <w:t xml:space="preserve">. 如图 </w:t>
      </w:r>
      <w:r>
        <w:drawing>
          <wp:inline distT="0" distB="0" distL="114300" distR="114300">
            <wp:extent cx="75565" cy="104140"/>
            <wp:effectExtent l="0" t="0" r="635"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92"/>
                    <a:stretch>
                      <a:fillRect/>
                    </a:stretch>
                  </pic:blipFill>
                  <pic:spPr>
                    <a:xfrm>
                      <a:off x="0" y="0"/>
                      <a:ext cx="75895" cy="104498"/>
                    </a:xfrm>
                    <a:prstGeom prst="rect">
                      <a:avLst/>
                    </a:prstGeom>
                  </pic:spPr>
                </pic:pic>
              </a:graphicData>
            </a:graphic>
          </wp:inline>
        </w:drawing>
      </w:r>
      <w:r>
        <w:t xml:space="preserve">，在四边形 </w:t>
      </w:r>
      <w:r>
        <w:drawing>
          <wp:inline distT="0" distB="0" distL="114300" distR="114300">
            <wp:extent cx="466090" cy="104140"/>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81"/>
                    <a:stretch>
                      <a:fillRect/>
                    </a:stretch>
                  </pic:blipFill>
                  <pic:spPr>
                    <a:xfrm>
                      <a:off x="0" y="0"/>
                      <a:ext cx="466417" cy="104498"/>
                    </a:xfrm>
                    <a:prstGeom prst="rect">
                      <a:avLst/>
                    </a:prstGeom>
                  </pic:spPr>
                </pic:pic>
              </a:graphicData>
            </a:graphic>
          </wp:inline>
        </w:drawing>
      </w:r>
      <w:r>
        <w:t xml:space="preserve"> 中，</w:t>
      </w:r>
      <w:r>
        <w:drawing>
          <wp:inline distT="0" distB="0" distL="114300" distR="114300">
            <wp:extent cx="2133600" cy="104140"/>
            <wp:effectExtent l="0" t="0" r="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93"/>
                    <a:stretch>
                      <a:fillRect/>
                    </a:stretch>
                  </pic:blipFill>
                  <pic:spPr>
                    <a:xfrm>
                      <a:off x="0" y="0"/>
                      <a:ext cx="2133698" cy="104498"/>
                    </a:xfrm>
                    <a:prstGeom prst="rect">
                      <a:avLst/>
                    </a:prstGeom>
                  </pic:spPr>
                </pic:pic>
              </a:graphicData>
            </a:graphic>
          </wp:inline>
        </w:drawing>
      </w:r>
      <w:r>
        <w:t>，</w:t>
      </w:r>
      <w:r>
        <w:drawing>
          <wp:inline distT="0" distB="0" distL="114300" distR="114300">
            <wp:extent cx="2480310" cy="108585"/>
            <wp:effectExtent l="0" t="0" r="0" b="133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94"/>
                    <a:stretch>
                      <a:fillRect/>
                    </a:stretch>
                  </pic:blipFill>
                  <pic:spPr>
                    <a:xfrm>
                      <a:off x="0" y="0"/>
                      <a:ext cx="2480548" cy="108887"/>
                    </a:xfrm>
                    <a:prstGeom prst="rect">
                      <a:avLst/>
                    </a:prstGeom>
                  </pic:spPr>
                </pic:pic>
              </a:graphicData>
            </a:graphic>
          </wp:inline>
        </w:drawing>
      </w:r>
      <w:r>
        <w:t xml:space="preserve">，点 </w:t>
      </w:r>
      <w:r>
        <w:drawing>
          <wp:inline distT="0" distB="0" distL="114300" distR="114300">
            <wp:extent cx="104140" cy="104140"/>
            <wp:effectExtent l="0" t="0" r="254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47"/>
                    <a:stretch>
                      <a:fillRect/>
                    </a:stretch>
                  </pic:blipFill>
                  <pic:spPr>
                    <a:xfrm>
                      <a:off x="0" y="0"/>
                      <a:ext cx="104607" cy="104498"/>
                    </a:xfrm>
                    <a:prstGeom prst="rect">
                      <a:avLst/>
                    </a:prstGeom>
                  </pic:spPr>
                </pic:pic>
              </a:graphicData>
            </a:graphic>
          </wp:inline>
        </w:drawing>
      </w:r>
      <w:r>
        <w:t xml:space="preserve"> 以 </w:t>
      </w:r>
      <w:r>
        <w:rPr>
          <w:position w:val="-5"/>
        </w:rPr>
        <w:drawing>
          <wp:inline distT="0" distB="0" distL="114300" distR="114300">
            <wp:extent cx="459105" cy="140970"/>
            <wp:effectExtent l="0" t="0" r="0" b="1206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95"/>
                    <a:stretch>
                      <a:fillRect/>
                    </a:stretch>
                  </pic:blipFill>
                  <pic:spPr>
                    <a:xfrm>
                      <a:off x="0" y="0"/>
                      <a:ext cx="459358" cy="141330"/>
                    </a:xfrm>
                    <a:prstGeom prst="rect">
                      <a:avLst/>
                    </a:prstGeom>
                  </pic:spPr>
                </pic:pic>
              </a:graphicData>
            </a:graphic>
          </wp:inline>
        </w:drawing>
      </w:r>
      <w:r>
        <w:t xml:space="preserve"> 的速度自点 </w:t>
      </w:r>
      <w:r>
        <w:drawing>
          <wp:inline distT="0" distB="0" distL="114300" distR="114300">
            <wp:extent cx="114300" cy="104140"/>
            <wp:effectExtent l="0" t="0" r="762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96"/>
                    <a:stretch>
                      <a:fillRect/>
                    </a:stretch>
                  </pic:blipFill>
                  <pic:spPr>
                    <a:xfrm>
                      <a:off x="0" y="0"/>
                      <a:ext cx="114775" cy="104498"/>
                    </a:xfrm>
                    <a:prstGeom prst="rect">
                      <a:avLst/>
                    </a:prstGeom>
                  </pic:spPr>
                </pic:pic>
              </a:graphicData>
            </a:graphic>
          </wp:inline>
        </w:drawing>
      </w:r>
      <w:r>
        <w:t xml:space="preserve"> 向终点 </w:t>
      </w:r>
      <w:r>
        <w:drawing>
          <wp:inline distT="0" distB="0" distL="114300" distR="114300">
            <wp:extent cx="111760" cy="104140"/>
            <wp:effectExtent l="0" t="0" r="10160" b="19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r:embed="rId55"/>
                    <a:stretch>
                      <a:fillRect/>
                    </a:stretch>
                  </pic:blipFill>
                  <pic:spPr>
                    <a:xfrm>
                      <a:off x="0" y="0"/>
                      <a:ext cx="111886" cy="104498"/>
                    </a:xfrm>
                    <a:prstGeom prst="rect">
                      <a:avLst/>
                    </a:prstGeom>
                  </pic:spPr>
                </pic:pic>
              </a:graphicData>
            </a:graphic>
          </wp:inline>
        </w:drawing>
      </w:r>
      <w:r>
        <w:t xml:space="preserve"> 运动，点 </w:t>
      </w:r>
      <w:r>
        <w:rPr>
          <w:position w:val="-5"/>
        </w:rPr>
        <w:drawing>
          <wp:inline distT="0" distB="0" distL="114300" distR="114300">
            <wp:extent cx="131445" cy="136525"/>
            <wp:effectExtent l="0" t="0" r="508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97"/>
                    <a:stretch>
                      <a:fillRect/>
                    </a:stretch>
                  </pic:blipFill>
                  <pic:spPr>
                    <a:xfrm>
                      <a:off x="0" y="0"/>
                      <a:ext cx="131930" cy="136538"/>
                    </a:xfrm>
                    <a:prstGeom prst="rect">
                      <a:avLst/>
                    </a:prstGeom>
                  </pic:spPr>
                </pic:pic>
              </a:graphicData>
            </a:graphic>
          </wp:inline>
        </w:drawing>
      </w:r>
      <w:r>
        <w:t xml:space="preserve"> 同时以 </w:t>
      </w:r>
      <w:r>
        <w:rPr>
          <w:position w:val="-5"/>
        </w:rPr>
        <w:drawing>
          <wp:inline distT="0" distB="0" distL="114300" distR="114300">
            <wp:extent cx="459105" cy="140970"/>
            <wp:effectExtent l="0" t="0" r="0" b="1206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95"/>
                    <a:stretch>
                      <a:fillRect/>
                    </a:stretch>
                  </pic:blipFill>
                  <pic:spPr>
                    <a:xfrm>
                      <a:off x="0" y="0"/>
                      <a:ext cx="459358" cy="141330"/>
                    </a:xfrm>
                    <a:prstGeom prst="rect">
                      <a:avLst/>
                    </a:prstGeom>
                  </pic:spPr>
                </pic:pic>
              </a:graphicData>
            </a:graphic>
          </wp:inline>
        </w:drawing>
      </w:r>
      <w:r>
        <w:t xml:space="preserve"> 的速度自点 </w:t>
      </w:r>
      <w:r>
        <w:drawing>
          <wp:inline distT="0" distB="0" distL="114300" distR="114300">
            <wp:extent cx="111760" cy="104140"/>
            <wp:effectExtent l="0" t="0" r="10160" b="19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55"/>
                    <a:stretch>
                      <a:fillRect/>
                    </a:stretch>
                  </pic:blipFill>
                  <pic:spPr>
                    <a:xfrm>
                      <a:off x="0" y="0"/>
                      <a:ext cx="111886" cy="104498"/>
                    </a:xfrm>
                    <a:prstGeom prst="rect">
                      <a:avLst/>
                    </a:prstGeom>
                  </pic:spPr>
                </pic:pic>
              </a:graphicData>
            </a:graphic>
          </wp:inline>
        </w:drawing>
      </w:r>
      <w:r>
        <w:t xml:space="preserve"> 向终点 </w:t>
      </w:r>
      <w:r>
        <w:drawing>
          <wp:inline distT="0" distB="0" distL="114300" distR="114300">
            <wp:extent cx="101600" cy="104140"/>
            <wp:effectExtent l="0" t="0" r="0" b="19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44"/>
                    <a:stretch>
                      <a:fillRect/>
                    </a:stretch>
                  </pic:blipFill>
                  <pic:spPr>
                    <a:xfrm>
                      <a:off x="0" y="0"/>
                      <a:ext cx="101864" cy="104498"/>
                    </a:xfrm>
                    <a:prstGeom prst="rect">
                      <a:avLst/>
                    </a:prstGeom>
                  </pic:spPr>
                </pic:pic>
              </a:graphicData>
            </a:graphic>
          </wp:inline>
        </w:drawing>
      </w:r>
      <w:r>
        <w:t xml:space="preserve"> 运动，连接 </w:t>
      </w:r>
      <w:r>
        <w:rPr>
          <w:position w:val="-5"/>
        </w:rPr>
        <w:drawing>
          <wp:inline distT="0" distB="0" distL="114300" distR="114300">
            <wp:extent cx="246380" cy="136525"/>
            <wp:effectExtent l="0" t="0" r="0"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pic:cNvPicPr>
                  </pic:nvPicPr>
                  <pic:blipFill>
                    <a:blip r:embed="rId98"/>
                    <a:stretch>
                      <a:fillRect/>
                    </a:stretch>
                  </pic:blipFill>
                  <pic:spPr>
                    <a:xfrm>
                      <a:off x="0" y="0"/>
                      <a:ext cx="246705" cy="136538"/>
                    </a:xfrm>
                    <a:prstGeom prst="rect">
                      <a:avLst/>
                    </a:prstGeom>
                  </pic:spPr>
                </pic:pic>
              </a:graphicData>
            </a:graphic>
          </wp:inline>
        </w:drawing>
      </w:r>
      <w:r>
        <w:t>，</w:t>
      </w:r>
      <w:r>
        <w:drawing>
          <wp:inline distT="0" distB="0" distL="114300" distR="114300">
            <wp:extent cx="217805" cy="104140"/>
            <wp:effectExtent l="0" t="0" r="10795" b="190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99"/>
                    <a:stretch>
                      <a:fillRect/>
                    </a:stretch>
                  </pic:blipFill>
                  <pic:spPr>
                    <a:xfrm>
                      <a:off x="0" y="0"/>
                      <a:ext cx="218322" cy="104498"/>
                    </a:xfrm>
                    <a:prstGeom prst="rect">
                      <a:avLst/>
                    </a:prstGeom>
                  </pic:spPr>
                </pic:pic>
              </a:graphicData>
            </a:graphic>
          </wp:inline>
        </w:drawing>
      </w:r>
      <w:r>
        <w:t xml:space="preserve">，设运动时间为 </w:t>
      </w:r>
      <w:r>
        <w:drawing>
          <wp:inline distT="0" distB="0" distL="114300" distR="114300">
            <wp:extent cx="170180" cy="85725"/>
            <wp:effectExtent l="0" t="0" r="0" b="508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pic:cNvPicPr>
                  </pic:nvPicPr>
                  <pic:blipFill>
                    <a:blip r:embed="rId100"/>
                    <a:stretch>
                      <a:fillRect/>
                    </a:stretch>
                  </pic:blipFill>
                  <pic:spPr>
                    <a:xfrm>
                      <a:off x="0" y="0"/>
                      <a:ext cx="170298" cy="86210"/>
                    </a:xfrm>
                    <a:prstGeom prst="rect">
                      <a:avLst/>
                    </a:prstGeom>
                  </pic:spPr>
                </pic:pic>
              </a:graphicData>
            </a:graphic>
          </wp:inline>
        </w:drawing>
      </w:r>
      <w:r>
        <w:t>．</w:t>
      </w:r>
    </w:p>
    <w:p>
      <w:pPr>
        <w:pStyle w:val="203"/>
        <w:jc w:val="left"/>
      </w:pPr>
      <w:r>
        <w:t xml:space="preserve">（1）当 </w:t>
      </w:r>
      <w:r>
        <w:drawing>
          <wp:inline distT="0" distB="0" distL="114300" distR="114300">
            <wp:extent cx="225425" cy="85725"/>
            <wp:effectExtent l="0" t="0" r="0" b="57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pic:cNvPicPr>
                  </pic:nvPicPr>
                  <pic:blipFill>
                    <a:blip r:embed="rId101"/>
                    <a:stretch>
                      <a:fillRect/>
                    </a:stretch>
                  </pic:blipFill>
                  <pic:spPr>
                    <a:xfrm>
                      <a:off x="0" y="0"/>
                      <a:ext cx="225857" cy="86210"/>
                    </a:xfrm>
                    <a:prstGeom prst="rect">
                      <a:avLst/>
                    </a:prstGeom>
                  </pic:spPr>
                </pic:pic>
              </a:graphicData>
            </a:graphic>
          </wp:inline>
        </w:drawing>
      </w:r>
      <w:r>
        <w:t xml:space="preserve"> </w:t>
      </w:r>
      <w:r>
        <w:rPr>
          <w:u w:val="single"/>
        </w:rPr>
        <w:t xml:space="preserve">                </w:t>
      </w:r>
      <w:r>
        <w:t xml:space="preserve"> </w:t>
      </w:r>
      <w:r>
        <w:drawing>
          <wp:inline distT="0" distB="0" distL="114300" distR="114300">
            <wp:extent cx="59690" cy="6477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pic:cNvPicPr>
                  </pic:nvPicPr>
                  <pic:blipFill>
                    <a:blip r:embed="rId102"/>
                    <a:stretch>
                      <a:fillRect/>
                    </a:stretch>
                  </pic:blipFill>
                  <pic:spPr>
                    <a:xfrm>
                      <a:off x="0" y="0"/>
                      <a:ext cx="59875" cy="65361"/>
                    </a:xfrm>
                    <a:prstGeom prst="rect">
                      <a:avLst/>
                    </a:prstGeom>
                  </pic:spPr>
                </pic:pic>
              </a:graphicData>
            </a:graphic>
          </wp:inline>
        </w:drawing>
      </w:r>
      <w:r>
        <w:t xml:space="preserve"> 时，点 </w:t>
      </w:r>
      <w:r>
        <w:drawing>
          <wp:inline distT="0" distB="0" distL="114300" distR="114300">
            <wp:extent cx="104140" cy="104140"/>
            <wp:effectExtent l="0" t="0" r="2540" b="190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47"/>
                    <a:stretch>
                      <a:fillRect/>
                    </a:stretch>
                  </pic:blipFill>
                  <pic:spPr>
                    <a:xfrm>
                      <a:off x="0" y="0"/>
                      <a:ext cx="104607" cy="104498"/>
                    </a:xfrm>
                    <a:prstGeom prst="rect">
                      <a:avLst/>
                    </a:prstGeom>
                  </pic:spPr>
                </pic:pic>
              </a:graphicData>
            </a:graphic>
          </wp:inline>
        </w:drawing>
      </w:r>
      <w:r>
        <w:t xml:space="preserve"> 到达点 </w:t>
      </w:r>
      <w:r>
        <w:drawing>
          <wp:inline distT="0" distB="0" distL="114300" distR="114300">
            <wp:extent cx="111760" cy="104140"/>
            <wp:effectExtent l="0" t="0" r="1016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55"/>
                    <a:stretch>
                      <a:fillRect/>
                    </a:stretch>
                  </pic:blipFill>
                  <pic:spPr>
                    <a:xfrm>
                      <a:off x="0" y="0"/>
                      <a:ext cx="111886" cy="104498"/>
                    </a:xfrm>
                    <a:prstGeom prst="rect">
                      <a:avLst/>
                    </a:prstGeom>
                  </pic:spPr>
                </pic:pic>
              </a:graphicData>
            </a:graphic>
          </wp:inline>
        </w:drawing>
      </w:r>
      <w:r>
        <w:t>；</w:t>
      </w:r>
    </w:p>
    <w:p>
      <w:pPr>
        <w:pStyle w:val="203"/>
        <w:jc w:val="left"/>
      </w:pPr>
      <w:r>
        <w:t>（2）求证：在运动过程中，</w:t>
      </w:r>
      <w:r>
        <w:rPr>
          <w:position w:val="-5"/>
        </w:rPr>
        <w:drawing>
          <wp:inline distT="0" distB="0" distL="114300" distR="114300">
            <wp:extent cx="1167765" cy="136525"/>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a:blip r:embed="rId103"/>
                    <a:stretch>
                      <a:fillRect/>
                    </a:stretch>
                  </pic:blipFill>
                  <pic:spPr>
                    <a:xfrm>
                      <a:off x="0" y="0"/>
                      <a:ext cx="1168384" cy="136538"/>
                    </a:xfrm>
                    <a:prstGeom prst="rect">
                      <a:avLst/>
                    </a:prstGeom>
                  </pic:spPr>
                </pic:pic>
              </a:graphicData>
            </a:graphic>
          </wp:inline>
        </w:drawing>
      </w:r>
      <w:r>
        <w:t xml:space="preserve"> 始终成立；</w:t>
      </w:r>
    </w:p>
    <w:p>
      <w:pPr>
        <w:pStyle w:val="203"/>
        <w:jc w:val="left"/>
      </w:pPr>
      <w:r>
        <w:rPr>
          <w:sz w:val="21"/>
        </w:rPr>
        <mc:AlternateContent>
          <mc:Choice Requires="wpg">
            <w:drawing>
              <wp:anchor distT="0" distB="0" distL="114300" distR="114300" simplePos="0" relativeHeight="251669504" behindDoc="0" locked="0" layoutInCell="1" allowOverlap="1">
                <wp:simplePos x="0" y="0"/>
                <wp:positionH relativeFrom="column">
                  <wp:posOffset>3527425</wp:posOffset>
                </wp:positionH>
                <wp:positionV relativeFrom="paragraph">
                  <wp:posOffset>545465</wp:posOffset>
                </wp:positionV>
                <wp:extent cx="2466340" cy="1173480"/>
                <wp:effectExtent l="0" t="0" r="2540" b="15240"/>
                <wp:wrapSquare wrapText="bothSides"/>
                <wp:docPr id="24" name="组合 24"/>
                <wp:cNvGraphicFramePr/>
                <a:graphic xmlns:a="http://schemas.openxmlformats.org/drawingml/2006/main">
                  <a:graphicData uri="http://schemas.microsoft.com/office/word/2010/wordprocessingGroup">
                    <wpg:wgp>
                      <wpg:cNvGrpSpPr/>
                      <wpg:grpSpPr>
                        <a:xfrm>
                          <a:off x="0" y="0"/>
                          <a:ext cx="2466340" cy="1173480"/>
                          <a:chOff x="7688" y="91776"/>
                          <a:chExt cx="3884" cy="1848"/>
                        </a:xfrm>
                      </wpg:grpSpPr>
                      <pic:pic xmlns:pic="http://schemas.openxmlformats.org/drawingml/2006/picture">
                        <pic:nvPicPr>
                          <pic:cNvPr id="266" name="Picture 266"/>
                          <pic:cNvPicPr>
                            <a:picLocks noChangeAspect="1"/>
                          </pic:cNvPicPr>
                        </pic:nvPicPr>
                        <pic:blipFill>
                          <a:blip r:embed="rId104"/>
                          <a:stretch>
                            <a:fillRect/>
                          </a:stretch>
                        </pic:blipFill>
                        <pic:spPr>
                          <a:xfrm>
                            <a:off x="9788" y="91850"/>
                            <a:ext cx="1785" cy="1708"/>
                          </a:xfrm>
                          <a:prstGeom prst="rect">
                            <a:avLst/>
                          </a:prstGeom>
                        </pic:spPr>
                      </pic:pic>
                      <pic:pic xmlns:pic="http://schemas.openxmlformats.org/drawingml/2006/picture">
                        <pic:nvPicPr>
                          <pic:cNvPr id="251" name="Picture 251"/>
                          <pic:cNvPicPr>
                            <a:picLocks noChangeAspect="1"/>
                          </pic:cNvPicPr>
                        </pic:nvPicPr>
                        <pic:blipFill>
                          <a:blip r:embed="rId105"/>
                          <a:stretch>
                            <a:fillRect/>
                          </a:stretch>
                        </pic:blipFill>
                        <pic:spPr>
                          <a:xfrm>
                            <a:off x="7688" y="91776"/>
                            <a:ext cx="1320" cy="1849"/>
                          </a:xfrm>
                          <a:prstGeom prst="rect">
                            <a:avLst/>
                          </a:prstGeom>
                        </pic:spPr>
                      </pic:pic>
                    </wpg:wgp>
                  </a:graphicData>
                </a:graphic>
              </wp:anchor>
            </w:drawing>
          </mc:Choice>
          <mc:Fallback>
            <w:pict>
              <v:group id="_x0000_s1026" o:spid="_x0000_s1026" o:spt="203" style="position:absolute;left:0pt;margin-left:277.75pt;margin-top:42.95pt;height:92.4pt;width:194.2pt;mso-wrap-distance-bottom:0pt;mso-wrap-distance-left:9pt;mso-wrap-distance-right:9pt;mso-wrap-distance-top:0pt;z-index:251669504;mso-width-relative:page;mso-height-relative:page;" coordorigin="7688,91776" coordsize="3884,1848" o:gfxdata="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">
                <o:lock v:ext="edit" aspectratio="f"/>
                <v:shape id="Picture 266" o:spid="_x0000_s1026" o:spt="75" type="#_x0000_t75" style="position:absolute;left:9788;top:91850;height:1708;width:1785;" filled="f" o:preferrelative="t" stroked="f" coordsize="21600,21600" o:gfxdata="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JHw74A&#10;AADcAAAADwAAAAAAAAABACAAAAAiAAAAZHJzL2Rvd25yZXYueG1sUEsBAhQAFAAAAAgAh07iQDMv&#10;BZ47AAAAOQAAABAAAAAAAAAAAQAgAAAADQEAAGRycy9zaGFwZXhtbC54bWxQSwUGAAAAAAYABgBb&#10;AQAAtwMAAAAA&#10;">
                  <v:fill on="f" focussize="0,0"/>
                  <v:stroke on="f"/>
                  <v:imagedata r:id="rId104" o:title=""/>
                  <o:lock v:ext="edit" aspectratio="t"/>
                </v:shape>
                <v:shape id="Picture 251" o:spid="_x0000_s1026" o:spt="75" type="#_x0000_t75" style="position:absolute;left:7688;top:91776;height:1849;width:1320;" filled="f" o:preferrelative="t" stroked="f" coordsize="21600,21600" o:gfxdata="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Oy8AAAA&#10;3AAAAA8AAAAAAAAAAQAgAAAAIgAAAGRycy9kb3ducmV2LnhtbFBLAQIUABQAAAAIAIdO4kAzLwWe&#10;OwAAADkAAAAQAAAAAAAAAAEAIAAAAAsBAABkcnMvc2hhcGV4bWwueG1sUEsFBgAAAAAGAAYAWwEA&#10;ALUDAAAAAA==&#10;">
                  <v:fill on="f" focussize="0,0"/>
                  <v:stroke on="f"/>
                  <v:imagedata r:id="rId105" o:title=""/>
                  <o:lock v:ext="edit" aspectratio="t"/>
                </v:shape>
                <w10:wrap type="square"/>
              </v:group>
            </w:pict>
          </mc:Fallback>
        </mc:AlternateContent>
      </w:r>
      <w:r>
        <w:t xml:space="preserve">（3）如图 </w:t>
      </w:r>
      <w:r>
        <w:drawing>
          <wp:inline distT="0" distB="0" distL="114300" distR="114300">
            <wp:extent cx="75565" cy="104140"/>
            <wp:effectExtent l="0" t="0" r="635" b="190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a:picLocks noChangeAspect="1"/>
                    </pic:cNvPicPr>
                  </pic:nvPicPr>
                  <pic:blipFill>
                    <a:blip r:embed="rId106"/>
                    <a:stretch>
                      <a:fillRect/>
                    </a:stretch>
                  </pic:blipFill>
                  <pic:spPr>
                    <a:xfrm>
                      <a:off x="0" y="0"/>
                      <a:ext cx="75895" cy="104498"/>
                    </a:xfrm>
                    <a:prstGeom prst="rect">
                      <a:avLst/>
                    </a:prstGeom>
                  </pic:spPr>
                </pic:pic>
              </a:graphicData>
            </a:graphic>
          </wp:inline>
        </w:drawing>
      </w:r>
      <w:r>
        <w:t xml:space="preserve">，作 </w:t>
      </w:r>
      <w:r>
        <w:rPr>
          <w:position w:val="-5"/>
        </w:rPr>
        <w:drawing>
          <wp:inline distT="0" distB="0" distL="114300" distR="114300">
            <wp:extent cx="683260" cy="140335"/>
            <wp:effectExtent l="0" t="0" r="0" b="1206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pic:cNvPicPr>
                  </pic:nvPicPr>
                  <pic:blipFill>
                    <a:blip r:embed="rId107"/>
                    <a:stretch>
                      <a:fillRect/>
                    </a:stretch>
                  </pic:blipFill>
                  <pic:spPr>
                    <a:xfrm>
                      <a:off x="0" y="0"/>
                      <a:ext cx="683752" cy="140488"/>
                    </a:xfrm>
                    <a:prstGeom prst="rect">
                      <a:avLst/>
                    </a:prstGeom>
                  </pic:spPr>
                </pic:pic>
              </a:graphicData>
            </a:graphic>
          </wp:inline>
        </w:drawing>
      </w:r>
      <w:r>
        <w:t xml:space="preserve">，且 </w:t>
      </w:r>
      <w:r>
        <w:rPr>
          <w:position w:val="-5"/>
        </w:rPr>
        <w:drawing>
          <wp:inline distT="0" distB="0" distL="114300" distR="114300">
            <wp:extent cx="734695" cy="136525"/>
            <wp:effectExtent l="0" t="0" r="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108"/>
                    <a:stretch>
                      <a:fillRect/>
                    </a:stretch>
                  </pic:blipFill>
                  <pic:spPr>
                    <a:xfrm>
                      <a:off x="0" y="0"/>
                      <a:ext cx="735068" cy="136538"/>
                    </a:xfrm>
                    <a:prstGeom prst="rect">
                      <a:avLst/>
                    </a:prstGeom>
                  </pic:spPr>
                </pic:pic>
              </a:graphicData>
            </a:graphic>
          </wp:inline>
        </w:drawing>
      </w:r>
      <w:r>
        <w:t xml:space="preserve">，作 </w:t>
      </w:r>
      <w:r>
        <w:rPr>
          <w:position w:val="-2"/>
        </w:rPr>
        <w:drawing>
          <wp:inline distT="0" distB="0" distL="114300" distR="114300">
            <wp:extent cx="1063625" cy="146050"/>
            <wp:effectExtent l="0" t="0" r="0"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109"/>
                    <a:stretch>
                      <a:fillRect/>
                    </a:stretch>
                  </pic:blipFill>
                  <pic:spPr>
                    <a:xfrm>
                      <a:off x="0" y="0"/>
                      <a:ext cx="1064106" cy="146085"/>
                    </a:xfrm>
                    <a:prstGeom prst="rect">
                      <a:avLst/>
                    </a:prstGeom>
                  </pic:spPr>
                </pic:pic>
              </a:graphicData>
            </a:graphic>
          </wp:inline>
        </w:drawing>
      </w:r>
      <w:r>
        <w:t xml:space="preserve"> 于点 </w:t>
      </w:r>
      <w:r>
        <w:drawing>
          <wp:inline distT="0" distB="0" distL="114300" distR="114300">
            <wp:extent cx="118110" cy="104140"/>
            <wp:effectExtent l="0" t="0" r="3810"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a:blip r:embed="rId66"/>
                    <a:stretch>
                      <a:fillRect/>
                    </a:stretch>
                  </pic:blipFill>
                  <pic:spPr>
                    <a:xfrm>
                      <a:off x="0" y="0"/>
                      <a:ext cx="118579" cy="104498"/>
                    </a:xfrm>
                    <a:prstGeom prst="rect">
                      <a:avLst/>
                    </a:prstGeom>
                  </pic:spPr>
                </pic:pic>
              </a:graphicData>
            </a:graphic>
          </wp:inline>
        </w:drawing>
      </w:r>
      <w:r>
        <w:t xml:space="preserve">，连接 </w:t>
      </w:r>
      <w:r>
        <w:drawing>
          <wp:inline distT="0" distB="0" distL="114300" distR="114300">
            <wp:extent cx="258445" cy="104140"/>
            <wp:effectExtent l="0" t="0" r="0"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a:blip r:embed="rId110"/>
                    <a:stretch>
                      <a:fillRect/>
                    </a:stretch>
                  </pic:blipFill>
                  <pic:spPr>
                    <a:xfrm>
                      <a:off x="0" y="0"/>
                      <a:ext cx="258848" cy="104498"/>
                    </a:xfrm>
                    <a:prstGeom prst="rect">
                      <a:avLst/>
                    </a:prstGeom>
                  </pic:spPr>
                </pic:pic>
              </a:graphicData>
            </a:graphic>
          </wp:inline>
        </w:drawing>
      </w:r>
      <w:r>
        <w:t xml:space="preserve">，请问在 </w:t>
      </w:r>
      <w:r>
        <w:rPr>
          <w:position w:val="-5"/>
        </w:rPr>
        <w:drawing>
          <wp:inline distT="0" distB="0" distL="114300" distR="114300">
            <wp:extent cx="131445" cy="136525"/>
            <wp:effectExtent l="0" t="0" r="5080"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a:blip r:embed="rId97"/>
                    <a:stretch>
                      <a:fillRect/>
                    </a:stretch>
                  </pic:blipFill>
                  <pic:spPr>
                    <a:xfrm>
                      <a:off x="0" y="0"/>
                      <a:ext cx="131930" cy="136538"/>
                    </a:xfrm>
                    <a:prstGeom prst="rect">
                      <a:avLst/>
                    </a:prstGeom>
                  </pic:spPr>
                </pic:pic>
              </a:graphicData>
            </a:graphic>
          </wp:inline>
        </w:drawing>
      </w:r>
      <w:r>
        <w:t xml:space="preserve"> 的运动过程中，</w:t>
      </w:r>
      <w:r>
        <w:drawing>
          <wp:inline distT="0" distB="0" distL="114300" distR="114300">
            <wp:extent cx="518795" cy="104140"/>
            <wp:effectExtent l="0" t="0" r="0" b="190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pic:cNvPicPr>
                  </pic:nvPicPr>
                  <pic:blipFill>
                    <a:blip r:embed="rId111"/>
                    <a:stretch>
                      <a:fillRect/>
                    </a:stretch>
                  </pic:blipFill>
                  <pic:spPr>
                    <a:xfrm>
                      <a:off x="0" y="0"/>
                      <a:ext cx="519087" cy="104498"/>
                    </a:xfrm>
                    <a:prstGeom prst="rect">
                      <a:avLst/>
                    </a:prstGeom>
                  </pic:spPr>
                </pic:pic>
              </a:graphicData>
            </a:graphic>
          </wp:inline>
        </w:drawing>
      </w:r>
      <w:r>
        <w:t xml:space="preserve"> 的度数是否改变?如果不变，请求出 </w:t>
      </w:r>
      <w:r>
        <w:drawing>
          <wp:inline distT="0" distB="0" distL="114300" distR="114300">
            <wp:extent cx="518795" cy="104140"/>
            <wp:effectExtent l="0" t="0" r="0"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pic:cNvPicPr>
                  </pic:nvPicPr>
                  <pic:blipFill>
                    <a:blip r:embed="rId111"/>
                    <a:stretch>
                      <a:fillRect/>
                    </a:stretch>
                  </pic:blipFill>
                  <pic:spPr>
                    <a:xfrm>
                      <a:off x="0" y="0"/>
                      <a:ext cx="519087" cy="104498"/>
                    </a:xfrm>
                    <a:prstGeom prst="rect">
                      <a:avLst/>
                    </a:prstGeom>
                  </pic:spPr>
                </pic:pic>
              </a:graphicData>
            </a:graphic>
          </wp:inline>
        </w:drawing>
      </w:r>
      <w:r>
        <w:t>；如果改变，请说明理由．</w:t>
      </w:r>
    </w:p>
    <w:p>
      <w:pPr>
        <w:pStyle w:val="203"/>
        <w:jc w:val="left"/>
      </w:pPr>
      <w:r>
        <w:tab/>
      </w:r>
    </w:p>
    <w:p>
      <w:pPr>
        <w:pStyle w:val="188"/>
        <w:jc w:val="left"/>
      </w:pPr>
      <w:r>
        <w:t xml:space="preserve">  </w:t>
      </w:r>
    </w:p>
    <w:p>
      <w:pPr>
        <w:jc w:val="left"/>
      </w:pPr>
      <w:r>
        <w:br w:type="page"/>
      </w:r>
    </w:p>
    <w:p>
      <w:pPr>
        <w:pStyle w:val="191"/>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13.1 轴对称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13.2 画轴对称图形</w:t>
      </w:r>
    </w:p>
    <w:p>
      <w:pPr>
        <w:bidi w:val="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学习任务</w:t>
      </w:r>
      <w:r>
        <w:rPr>
          <w:rFonts w:hint="eastAsia" w:asciiTheme="minorEastAsia" w:hAnsiTheme="minorEastAsia" w:eastAsiaTheme="minorEastAsia" w:cstheme="minorEastAsia"/>
          <w:sz w:val="21"/>
          <w:szCs w:val="21"/>
          <w:lang w:eastAsia="zh-CN"/>
        </w:rPr>
        <w:t>】</w:t>
      </w:r>
    </w:p>
    <w:p>
      <w:pPr>
        <w:numPr>
          <w:ilvl w:val="0"/>
          <w:numId w:val="8"/>
        </w:num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了解轴对称图形和图形成轴对称的意义，并会识别．</w:t>
      </w:r>
    </w:p>
    <w:p>
      <w:pPr>
        <w:numPr>
          <w:ilvl w:val="0"/>
          <w:numId w:val="8"/>
        </w:num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掌握线段垂直平分线的判定和性质．</w:t>
      </w:r>
    </w:p>
    <w:p>
      <w:pPr>
        <w:numPr>
          <w:ilvl w:val="0"/>
          <w:numId w:val="8"/>
        </w:numPr>
        <w:bidi w:val="0"/>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能够作一个图形关于一条直线的轴对称图形．体会轴对称和线段垂直平分线的性质．</w:t>
      </w:r>
    </w:p>
    <w:p>
      <w:pPr>
        <w:numPr>
          <w:ilvl w:val="0"/>
          <w:numId w:val="8"/>
        </w:numPr>
        <w:bidi w:val="0"/>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在平面直角坐标系中，会求图形轴对称后的点坐标，能够用轴对称设计简单美观的图案．</w:t>
      </w:r>
    </w:p>
    <w:p>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感受轴对称的美，感受数学的美．</w:t>
      </w:r>
    </w:p>
    <w:p>
      <w:pPr>
        <w:bidi w:val="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知识梳理</w:t>
      </w:r>
      <w:r>
        <w:rPr>
          <w:rFonts w:hint="eastAsia" w:asciiTheme="minorEastAsia" w:hAnsiTheme="minorEastAsia" w:eastAsiaTheme="minorEastAsia" w:cstheme="minorEastAsia"/>
          <w:sz w:val="21"/>
          <w:szCs w:val="21"/>
          <w:lang w:eastAsia="zh-CN"/>
        </w:rPr>
        <w:t>】</w:t>
      </w:r>
    </w:p>
    <w:p>
      <w:pPr>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rPr>
        <w:t>轴对称图形</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sz w:val="21"/>
          <w:szCs w:val="21"/>
          <w:lang w:val="en-US" w:eastAsia="zh-CN"/>
        </w:rPr>
        <w:t>如果</w:t>
      </w:r>
      <w:r>
        <w:rPr>
          <w:rFonts w:hint="eastAsia" w:asciiTheme="minorEastAsia" w:hAnsiTheme="minorEastAsia" w:eastAsiaTheme="minorEastAsia" w:cstheme="minorEastAsia"/>
          <w:sz w:val="21"/>
          <w:szCs w:val="21"/>
        </w:rPr>
        <w:t>一个图形沿一条直线</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"https://baike.baidu.com/item/%E6%8A%98%E5%8F%A0/485943" \t "https://baike.baidu.com/item/%E8%BD%B4%E5%AF%B9%E7%A7%B0%E5%9B%BE%E5%BD%A2/_blank" </w:instrText>
      </w:r>
      <w:r>
        <w:rPr>
          <w:rFonts w:hint="eastAsia" w:asciiTheme="minorEastAsia" w:hAnsiTheme="minorEastAsia" w:eastAsiaTheme="minorEastAsia" w:cstheme="minorEastAsia"/>
          <w:sz w:val="21"/>
          <w:szCs w:val="21"/>
        </w:rPr>
        <w:fldChar w:fldCharType="separate"/>
      </w:r>
      <w:r>
        <w:rPr>
          <w:rStyle w:val="135"/>
          <w:rFonts w:hint="eastAsia" w:asciiTheme="minorEastAsia" w:hAnsiTheme="minorEastAsia" w:eastAsiaTheme="minorEastAsia" w:cstheme="minorEastAsia"/>
          <w:i w:val="0"/>
          <w:caps w:val="0"/>
          <w:color w:val="136EC2"/>
          <w:spacing w:val="0"/>
          <w:sz w:val="21"/>
          <w:szCs w:val="21"/>
          <w:u w:val="none"/>
          <w:shd w:val="clear" w:fill="FFFFFF"/>
        </w:rPr>
        <w:t>折叠</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，直线两旁的部分能够完全重合</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这个图形就叫做轴对称</w:t>
      </w:r>
      <w:r>
        <w:rPr>
          <w:rFonts w:hint="eastAsia" w:asciiTheme="minorEastAsia" w:hAnsiTheme="minorEastAsia" w:eastAsiaTheme="minorEastAsia" w:cstheme="minorEastAsia"/>
          <w:sz w:val="21"/>
          <w:szCs w:val="21"/>
        </w:rPr>
        <w:t>图形。这条直线叫做对称轴。</w:t>
      </w:r>
      <w:r>
        <w:rPr>
          <w:rFonts w:hint="eastAsia" w:asciiTheme="minorEastAsia" w:hAnsiTheme="minorEastAsia" w:eastAsiaTheme="minorEastAsia" w:cstheme="minorEastAsia"/>
          <w:sz w:val="21"/>
          <w:szCs w:val="21"/>
          <w:lang w:val="en-US" w:eastAsia="zh-CN"/>
        </w:rPr>
        <w:t>这时就说这个图形关于这条直线对称。</w:t>
      </w:r>
    </w:p>
    <w:p>
      <w:pPr>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轴对称：</w:t>
      </w:r>
      <w:r>
        <w:rPr>
          <w:rFonts w:hint="eastAsia" w:asciiTheme="minorEastAsia" w:hAnsiTheme="minorEastAsia" w:eastAsiaTheme="minorEastAsia" w:cstheme="minorEastAsia"/>
          <w:sz w:val="21"/>
          <w:szCs w:val="21"/>
          <w:lang w:val="en-US" w:eastAsia="zh-CN"/>
        </w:rPr>
        <w:t>把一个图形沿着某一条直线折叠，如果它能够与另一个图形重合，那么就说这两个图形关于这条直线对称，称这两个图形成轴对称。</w:t>
      </w:r>
    </w:p>
    <w:p>
      <w:pPr>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垂直平分线：经过线段中点，并且垂直于这条线段的直线，叫做这条线段的</w:t>
      </w:r>
      <w:r>
        <w:rPr>
          <w:rFonts w:hint="eastAsia" w:asciiTheme="minorEastAsia" w:hAnsiTheme="minorEastAsia" w:eastAsiaTheme="minorEastAsia" w:cstheme="minorEastAsia"/>
          <w:sz w:val="21"/>
          <w:szCs w:val="21"/>
          <w:u w:val="single"/>
          <w:lang w:val="en-US" w:eastAsia="zh-CN"/>
        </w:rPr>
        <w:t>垂直平分线</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u w:val="single"/>
          <w:lang w:val="en-US" w:eastAsia="zh-CN"/>
        </w:rPr>
        <w:t>中垂线</w:t>
      </w:r>
      <w:r>
        <w:rPr>
          <w:rFonts w:hint="eastAsia" w:asciiTheme="minorEastAsia" w:hAnsiTheme="minorEastAsia" w:eastAsiaTheme="minorEastAsia" w:cstheme="minorEastAsia"/>
          <w:sz w:val="21"/>
          <w:szCs w:val="21"/>
          <w:lang w:val="en-US" w:eastAsia="zh-CN"/>
        </w:rPr>
        <w:t>）</w:t>
      </w:r>
    </w:p>
    <w:p>
      <w:pPr>
        <w:bidi w:val="0"/>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垂直平分线的尺规作图：</w:t>
      </w:r>
    </w:p>
    <w:p>
      <w:pPr>
        <w:bidi w:val="0"/>
      </w:pPr>
      <w:r>
        <w:drawing>
          <wp:inline distT="0" distB="0" distL="114300" distR="114300">
            <wp:extent cx="5965825" cy="2879090"/>
            <wp:effectExtent l="0" t="0" r="8255"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12"/>
                    <a:stretch>
                      <a:fillRect/>
                    </a:stretch>
                  </pic:blipFill>
                  <pic:spPr>
                    <a:xfrm>
                      <a:off x="0" y="0"/>
                      <a:ext cx="5965825" cy="2879090"/>
                    </a:xfrm>
                    <a:prstGeom prst="rect">
                      <a:avLst/>
                    </a:prstGeom>
                    <a:noFill/>
                    <a:ln>
                      <a:noFill/>
                    </a:ln>
                  </pic:spPr>
                </pic:pic>
              </a:graphicData>
            </a:graphic>
          </wp:inline>
        </w:drawing>
      </w:r>
    </w:p>
    <w:p>
      <w:pPr>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线段的垂直平分线的性质定理：</w:t>
      </w:r>
      <w:r>
        <w:rPr>
          <w:rFonts w:hint="eastAsia" w:asciiTheme="minorEastAsia" w:hAnsiTheme="minorEastAsia" w:eastAsiaTheme="minorEastAsia" w:cstheme="minorEastAsia"/>
          <w:sz w:val="21"/>
          <w:szCs w:val="21"/>
          <w:lang w:val="en-US" w:eastAsia="zh-CN"/>
        </w:rPr>
        <w:t>线段的垂直平分线上的点，到这条线段两个端点的距离相等。</w:t>
      </w:r>
    </w:p>
    <w:p>
      <w:pPr>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线段的垂直平分线的性质定理的逆定理：</w:t>
      </w:r>
      <w:r>
        <w:rPr>
          <w:rFonts w:hint="eastAsia" w:asciiTheme="minorEastAsia" w:hAnsiTheme="minorEastAsia" w:eastAsiaTheme="minorEastAsia" w:cstheme="minorEastAsia"/>
          <w:sz w:val="21"/>
          <w:szCs w:val="21"/>
          <w:lang w:val="en-US" w:eastAsia="zh-CN"/>
        </w:rPr>
        <w:t>到这条线段两个端点的距离相等的点，在这条线段的垂直平分线上。</w:t>
      </w:r>
    </w:p>
    <w:p>
      <w:pPr>
        <w:bidi w:val="0"/>
        <w:rPr>
          <w:rFonts w:hint="eastAsia" w:asciiTheme="minorEastAsia" w:hAnsiTheme="minorEastAsia" w:eastAsiaTheme="minorEastAsia" w:cstheme="minorEastAsia"/>
          <w:sz w:val="21"/>
          <w:szCs w:val="21"/>
          <w:lang w:val="en-US" w:eastAsia="zh-CN"/>
        </w:rPr>
      </w:pPr>
    </w:p>
    <w:p>
      <w:pPr>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轴对称的基本性质：</w:t>
      </w:r>
    </w:p>
    <w:p>
      <w:pPr>
        <w:numPr>
          <w:ilvl w:val="0"/>
          <w:numId w:val="9"/>
        </w:numPr>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轴对称图形的对称轴是任何一对对应点所连线段的垂直平分线。</w:t>
      </w:r>
    </w:p>
    <w:p>
      <w:pPr>
        <w:numPr>
          <w:ilvl w:val="0"/>
          <w:numId w:val="9"/>
        </w:numPr>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如果两个图形关于某条直线对称，那么对称轴是任何一对对应点连线段的垂直平分线。</w:t>
      </w:r>
    </w:p>
    <w:p>
      <w:pPr>
        <w:numPr>
          <w:ilvl w:val="0"/>
          <w:numId w:val="0"/>
        </w:num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画轴对称图形或成轴对称的两个图形的对称轴</w:t>
      </w:r>
      <w:r>
        <w:rPr>
          <w:rFonts w:hint="eastAsia" w:asciiTheme="minorEastAsia" w:hAnsiTheme="minorEastAsia" w:eastAsiaTheme="minorEastAsia" w:cstheme="minorEastAsia"/>
          <w:b/>
          <w:bCs/>
          <w:sz w:val="21"/>
          <w:szCs w:val="21"/>
        </w:rPr>
        <w:br w:type="textWrapping"/>
      </w:r>
      <w:r>
        <w:rPr>
          <w:rFonts w:hint="eastAsia" w:asciiTheme="minorEastAsia" w:hAnsiTheme="minorEastAsia" w:eastAsiaTheme="minorEastAsia" w:cstheme="minorEastAsia"/>
          <w:sz w:val="21"/>
          <w:szCs w:val="21"/>
        </w:rPr>
        <w:t>① 找出轴对称图形的任意一对对称点；</w:t>
      </w:r>
      <w:r>
        <w:rPr>
          <w:rFonts w:hint="eastAsia" w:asciiTheme="minorEastAsia" w:hAnsiTheme="minorEastAsia" w:cstheme="minorEastAsia"/>
          <w:sz w:val="21"/>
          <w:szCs w:val="21"/>
          <w:lang w:val="en-US" w:eastAsia="zh-CN"/>
        </w:rPr>
        <w:tab/>
      </w:r>
      <w:r>
        <w:rPr>
          <w:rFonts w:hint="eastAsia" w:asciiTheme="minorEastAsia" w:hAnsiTheme="minorEastAsia" w:eastAsiaTheme="minorEastAsia" w:cstheme="minorEastAsia"/>
          <w:sz w:val="21"/>
          <w:szCs w:val="21"/>
        </w:rPr>
        <w:t>② 连接这对对称点；</w:t>
      </w:r>
    </w:p>
    <w:p>
      <w:pPr>
        <w:numPr>
          <w:ilvl w:val="0"/>
          <w:numId w:val="0"/>
        </w:num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 画出对称点所连线段的垂直平分线．​这条垂直平分线就是该轴对称图形的对称轴．</w:t>
      </w:r>
    </w:p>
    <w:p>
      <w:pPr>
        <w:numPr>
          <w:ilvl w:val="0"/>
          <w:numId w:val="0"/>
        </w:num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作轴对称</w:t>
      </w:r>
      <w:r>
        <w:rPr>
          <w:rFonts w:hint="eastAsia" w:asciiTheme="minorEastAsia" w:hAnsiTheme="minorEastAsia" w:eastAsiaTheme="minorEastAsia" w:cstheme="minorEastAsia"/>
          <w:b/>
          <w:bCs/>
          <w:sz w:val="21"/>
          <w:szCs w:val="21"/>
          <w:lang w:val="en-US" w:eastAsia="zh-CN"/>
        </w:rPr>
        <w:t>图形</w:t>
      </w:r>
      <w:r>
        <w:rPr>
          <w:rFonts w:hint="eastAsia" w:asciiTheme="minorEastAsia" w:hAnsiTheme="minorEastAsia" w:eastAsiaTheme="minorEastAsia" w:cstheme="minorEastAsia"/>
          <w:b/>
          <w:bCs/>
          <w:sz w:val="21"/>
          <w:szCs w:val="21"/>
        </w:rPr>
        <w:t>的一般步骤​</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（1）作某点关于某直线的对称点的一般步骤：</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①过已知点作已知直线（对称轴）的垂线，标出垂足；②在这条直线的另一侧从垂足出发截取与已知点到垂足的距离相等的线段，那么截点就是这点关于该直线的对称点．</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（2）作已知图形关于某直线的对称图形的一般步骤：</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①作出图形的关键点关于这条直线的对称点：</w:t>
      </w:r>
    </w:p>
    <w:p>
      <w:pPr>
        <w:numPr>
          <w:ilvl w:val="0"/>
          <w:numId w:val="0"/>
        </w:num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②把这些对称点顺次连接起来，就形成了符合条件的对称图形．</w:t>
      </w:r>
    </w:p>
    <w:p>
      <w:pPr>
        <w:numPr>
          <w:ilvl w:val="0"/>
          <w:numId w:val="0"/>
        </w:numPr>
        <w:bidi w:val="0"/>
        <w:ind w:leftChars="0"/>
        <w:rPr>
          <w:rFonts w:hint="eastAsia"/>
          <w:b/>
          <w:bCs/>
          <w:lang w:val="en-US" w:eastAsia="zh-CN"/>
        </w:rPr>
      </w:pPr>
      <w:r>
        <w:rPr>
          <w:rFonts w:hint="eastAsia"/>
          <w:b/>
          <w:bCs/>
          <w:lang w:val="en-US" w:eastAsia="zh-CN"/>
        </w:rPr>
        <w:t>最短路径——将军饮马及其变形（两点之间，线段最短）</w:t>
      </w:r>
    </w:p>
    <w:p>
      <w:pPr>
        <w:tabs>
          <w:tab w:val="left" w:pos="6987"/>
        </w:tabs>
        <w:rPr>
          <w:rFonts w:hint="eastAsia" w:eastAsia="宋体" w:asciiTheme="minorEastAsia" w:hAnsiTheme="minorEastAsia" w:cstheme="minorEastAsia"/>
          <w:i w:val="0"/>
          <w:caps w:val="0"/>
          <w:color w:val="333333"/>
          <w:spacing w:val="0"/>
          <w:sz w:val="21"/>
          <w:szCs w:val="21"/>
          <w:shd w:val="clear" w:fill="FFFFFF"/>
          <w:lang w:eastAsia="zh-CN"/>
        </w:rPr>
      </w:pPr>
      <w:r>
        <w:drawing>
          <wp:anchor distT="0" distB="0" distL="114300" distR="114300" simplePos="0" relativeHeight="251676672" behindDoc="1" locked="0" layoutInCell="1" allowOverlap="1">
            <wp:simplePos x="0" y="0"/>
            <wp:positionH relativeFrom="column">
              <wp:posOffset>4144010</wp:posOffset>
            </wp:positionH>
            <wp:positionV relativeFrom="paragraph">
              <wp:posOffset>854075</wp:posOffset>
            </wp:positionV>
            <wp:extent cx="1886585" cy="1242695"/>
            <wp:effectExtent l="0" t="0" r="3175" b="698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3"/>
                    <a:stretch>
                      <a:fillRect/>
                    </a:stretch>
                  </pic:blipFill>
                  <pic:spPr>
                    <a:xfrm>
                      <a:off x="0" y="0"/>
                      <a:ext cx="1886585" cy="1242695"/>
                    </a:xfrm>
                    <a:prstGeom prst="rect">
                      <a:avLst/>
                    </a:prstGeom>
                    <a:noFill/>
                    <a:ln>
                      <a:noFill/>
                    </a:ln>
                  </pic:spPr>
                </pic:pic>
              </a:graphicData>
            </a:graphic>
          </wp:anchor>
        </w:drawing>
      </w:r>
      <w:r>
        <w:rPr>
          <w:sz w:val="24"/>
        </w:rPr>
        <w:pict>
          <v:shape id="_x0000_s1026" o:spid="_x0000_s1026" o:spt="202" type="#_x0000_t202" style="position:absolute;left:0pt;margin-left:303.25pt;margin-top:3pt;height:63.65pt;width:209.05pt;z-index:251675648;mso-width-relative:page;mso-height-relative:page;" fillcolor="#FFFFFF" filled="t" stroked="f" coordsize="21600,21600">
            <v:path/>
            <v:fill on="t" color2="#FFFFFF" focussize="0,0"/>
            <v:stroke on="f"/>
            <v:imagedata o:title=""/>
            <o:lock v:ext="edit" aspectratio="f"/>
            <v:textbox>
              <w:txbxContent>
                <w:p>
                  <w:r>
                    <w:rPr>
                      <w:rFonts w:hint="eastAsia"/>
                      <w:lang w:val="en-US" w:eastAsia="zh-CN"/>
                    </w:rPr>
                    <w:t>例题：</w:t>
                  </w:r>
                  <w:r>
                    <w:rPr>
                      <w:rFonts w:hint="eastAsia"/>
                    </w:rPr>
                    <w:t>∠AOB=α，P为∠AOB内一点，</w:t>
                  </w:r>
                  <w:r>
                    <w:rPr>
                      <w:rFonts w:hint="eastAsia"/>
                      <w:lang w:val="en-US" w:eastAsia="zh-CN"/>
                    </w:rPr>
                    <w:t>M、N分别为射线OA、OB上的动点，</w:t>
                  </w:r>
                  <w:r>
                    <w:rPr>
                      <w:rFonts w:hint="eastAsia"/>
                    </w:rPr>
                    <w:t>OP=6</w:t>
                  </w:r>
                  <w:r>
                    <w:rPr>
                      <w:rFonts w:hint="eastAsia"/>
                      <w:lang w:eastAsia="zh-CN"/>
                    </w:rPr>
                    <w:t>，</w:t>
                  </w:r>
                  <w:r>
                    <w:rPr>
                      <w:rFonts w:hint="eastAsia"/>
                    </w:rPr>
                    <w:t>△PMN周长最小值为6，求α</w:t>
                  </w:r>
                </w:p>
              </w:txbxContent>
            </v:textbox>
          </v:shape>
        </w:pict>
      </w:r>
      <w:r>
        <w:rPr>
          <w:rFonts w:ascii="宋体" w:hAnsi="宋体" w:eastAsia="宋体" w:cs="宋体"/>
          <w:sz w:val="24"/>
          <w:szCs w:val="24"/>
        </w:rPr>
        <w:drawing>
          <wp:inline distT="0" distB="0" distL="114300" distR="114300">
            <wp:extent cx="3644900" cy="5728335"/>
            <wp:effectExtent l="0" t="0" r="12700" b="1905"/>
            <wp:docPr id="2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56"/>
                    <pic:cNvPicPr>
                      <a:picLocks noChangeAspect="1"/>
                    </pic:cNvPicPr>
                  </pic:nvPicPr>
                  <pic:blipFill>
                    <a:blip r:embed="rId114"/>
                    <a:stretch>
                      <a:fillRect/>
                    </a:stretch>
                  </pic:blipFill>
                  <pic:spPr>
                    <a:xfrm>
                      <a:off x="0" y="0"/>
                      <a:ext cx="3644900" cy="5728335"/>
                    </a:xfrm>
                    <a:prstGeom prst="rect">
                      <a:avLst/>
                    </a:prstGeom>
                    <a:noFill/>
                    <a:ln w="9525">
                      <a:noFill/>
                    </a:ln>
                  </pic:spPr>
                </pic:pic>
              </a:graphicData>
            </a:graphic>
          </wp:inline>
        </w:drawing>
      </w:r>
      <w:r>
        <w:rPr>
          <w:rFonts w:hint="eastAsia" w:ascii="宋体" w:hAnsi="宋体" w:eastAsia="宋体" w:cs="宋体"/>
          <w:sz w:val="24"/>
          <w:szCs w:val="24"/>
          <w:lang w:eastAsia="zh-CN"/>
        </w:rPr>
        <w:tab/>
      </w:r>
      <w:bookmarkStart w:id="0" w:name="_GoBack"/>
      <w:bookmarkEnd w:id="0"/>
    </w:p>
    <w:p>
      <w:pPr>
        <w:rPr>
          <w:rFonts w:hint="eastAsia" w:asciiTheme="minorEastAsia" w:hAnsiTheme="minorEastAsia" w:eastAsiaTheme="minorEastAsia" w:cstheme="minorEastAsia"/>
          <w:i w:val="0"/>
          <w:caps w:val="0"/>
          <w:color w:val="333333"/>
          <w:spacing w:val="0"/>
          <w:sz w:val="21"/>
          <w:szCs w:val="21"/>
          <w:shd w:val="clear" w:fill="FFFFFF"/>
          <w:lang w:eastAsia="zh-CN"/>
        </w:rPr>
      </w:pPr>
      <w:r>
        <w:rPr>
          <w:rFonts w:hint="eastAsia" w:asciiTheme="minorEastAsia" w:hAnsiTheme="minorEastAsia" w:eastAsiaTheme="minorEastAsia" w:cstheme="minorEastAsia"/>
          <w:i w:val="0"/>
          <w:caps w:val="0"/>
          <w:color w:val="333333"/>
          <w:spacing w:val="0"/>
          <w:sz w:val="21"/>
          <w:szCs w:val="21"/>
          <w:shd w:val="clear" w:fill="FFFFFF"/>
          <w:lang w:eastAsia="zh-CN"/>
        </w:rPr>
        <w:t>【</w:t>
      </w:r>
      <w:r>
        <w:rPr>
          <w:rFonts w:hint="eastAsia" w:asciiTheme="minorEastAsia" w:hAnsiTheme="minorEastAsia" w:eastAsiaTheme="minorEastAsia" w:cstheme="minorEastAsia"/>
          <w:i w:val="0"/>
          <w:caps w:val="0"/>
          <w:color w:val="333333"/>
          <w:spacing w:val="0"/>
          <w:sz w:val="21"/>
          <w:szCs w:val="21"/>
          <w:shd w:val="clear" w:fill="FFFFFF"/>
          <w:lang w:val="en-US" w:eastAsia="zh-CN"/>
        </w:rPr>
        <w:t>同步讲练</w:t>
      </w:r>
      <w:r>
        <w:rPr>
          <w:rFonts w:hint="eastAsia" w:asciiTheme="minorEastAsia" w:hAnsiTheme="minorEastAsia" w:eastAsiaTheme="minorEastAsia" w:cstheme="minorEastAsia"/>
          <w:i w:val="0"/>
          <w:caps w:val="0"/>
          <w:color w:val="333333"/>
          <w:spacing w:val="0"/>
          <w:sz w:val="21"/>
          <w:szCs w:val="21"/>
          <w:shd w:val="clear" w:fill="FFFFFF"/>
          <w:lang w:eastAsia="zh-CN"/>
        </w:rPr>
        <w:t>】</w:t>
      </w:r>
    </w:p>
    <w:p>
      <w:pPr>
        <w:pStyle w:val="19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一、选择题</w:t>
      </w:r>
    </w:p>
    <w:p>
      <w:pPr>
        <w:pStyle w:val="188"/>
      </w:pPr>
      <w:r>
        <w:t xml:space="preserve">  </w:t>
      </w:r>
    </w:p>
    <w:p>
      <w:pPr>
        <w:pStyle w:val="194"/>
      </w:pPr>
      <w:r>
        <w:rPr>
          <w:rFonts w:hint="eastAsia"/>
          <w:lang w:val="en-US" w:eastAsia="zh-CN"/>
        </w:rPr>
        <w:t>1</w:t>
      </w:r>
      <w:r>
        <w:t xml:space="preserve">. 如图，把长方形 </w:t>
      </w:r>
      <w:r>
        <w:drawing>
          <wp:inline distT="0" distB="0" distL="114300" distR="114300">
            <wp:extent cx="466090" cy="104140"/>
            <wp:effectExtent l="0" t="0" r="0" b="254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pic:cNvPicPr>
                      <a:picLocks noChangeAspect="1"/>
                    </pic:cNvPicPr>
                  </pic:nvPicPr>
                  <pic:blipFill>
                    <a:blip r:embed="rId81"/>
                    <a:stretch>
                      <a:fillRect/>
                    </a:stretch>
                  </pic:blipFill>
                  <pic:spPr>
                    <a:xfrm>
                      <a:off x="0" y="0"/>
                      <a:ext cx="466417" cy="104498"/>
                    </a:xfrm>
                    <a:prstGeom prst="rect">
                      <a:avLst/>
                    </a:prstGeom>
                  </pic:spPr>
                </pic:pic>
              </a:graphicData>
            </a:graphic>
          </wp:inline>
        </w:drawing>
      </w:r>
      <w:r>
        <w:t xml:space="preserve"> 沿 </w:t>
      </w:r>
      <w:r>
        <w:drawing>
          <wp:inline distT="0" distB="0" distL="114300" distR="114300">
            <wp:extent cx="215265" cy="104140"/>
            <wp:effectExtent l="0" t="0" r="0" b="1905"/>
            <wp:docPr id="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7"/>
                    <pic:cNvPicPr>
                      <a:picLocks noChangeAspect="1"/>
                    </pic:cNvPicPr>
                  </pic:nvPicPr>
                  <pic:blipFill>
                    <a:blip r:embed="rId115"/>
                    <a:stretch>
                      <a:fillRect/>
                    </a:stretch>
                  </pic:blipFill>
                  <pic:spPr>
                    <a:xfrm>
                      <a:off x="0" y="0"/>
                      <a:ext cx="215725" cy="104498"/>
                    </a:xfrm>
                    <a:prstGeom prst="rect">
                      <a:avLst/>
                    </a:prstGeom>
                  </pic:spPr>
                </pic:pic>
              </a:graphicData>
            </a:graphic>
          </wp:inline>
        </w:drawing>
      </w:r>
      <w:r>
        <w:t xml:space="preserve"> 折叠后使两部分重合，若 </w:t>
      </w:r>
      <w:r>
        <w:drawing>
          <wp:inline distT="0" distB="0" distL="114300" distR="114300">
            <wp:extent cx="611505" cy="108585"/>
            <wp:effectExtent l="0" t="0" r="0" b="13335"/>
            <wp:docPr id="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8"/>
                    <pic:cNvPicPr>
                      <a:picLocks noChangeAspect="1"/>
                    </pic:cNvPicPr>
                  </pic:nvPicPr>
                  <pic:blipFill>
                    <a:blip r:embed="rId116"/>
                    <a:stretch>
                      <a:fillRect/>
                    </a:stretch>
                  </pic:blipFill>
                  <pic:spPr>
                    <a:xfrm>
                      <a:off x="0" y="0"/>
                      <a:ext cx="611587" cy="108887"/>
                    </a:xfrm>
                    <a:prstGeom prst="rect">
                      <a:avLst/>
                    </a:prstGeom>
                  </pic:spPr>
                </pic:pic>
              </a:graphicData>
            </a:graphic>
          </wp:inline>
        </w:drawing>
      </w:r>
      <w:r>
        <w:t xml:space="preserve">，则 </w:t>
      </w:r>
      <w:r>
        <w:drawing>
          <wp:inline distT="0" distB="0" distL="114300" distR="114300">
            <wp:extent cx="474345" cy="104140"/>
            <wp:effectExtent l="0" t="0" r="0" b="1905"/>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9"/>
                    <pic:cNvPicPr>
                      <a:picLocks noChangeAspect="1"/>
                    </pic:cNvPicPr>
                  </pic:nvPicPr>
                  <pic:blipFill>
                    <a:blip r:embed="rId117"/>
                    <a:stretch>
                      <a:fillRect/>
                    </a:stretch>
                  </pic:blipFill>
                  <pic:spPr>
                    <a:xfrm>
                      <a:off x="0" y="0"/>
                      <a:ext cx="474756" cy="104498"/>
                    </a:xfrm>
                    <a:prstGeom prst="rect">
                      <a:avLst/>
                    </a:prstGeom>
                  </pic:spPr>
                </pic:pic>
              </a:graphicData>
            </a:graphic>
          </wp:inline>
        </w:drawing>
      </w:r>
      <w:r>
        <w:t xml:space="preserve"> 等于 </w:t>
      </w:r>
      <w:r>
        <w:rPr>
          <w:position w:val="-5"/>
        </w:rPr>
        <w:drawing>
          <wp:inline distT="0" distB="0" distL="114300" distR="114300">
            <wp:extent cx="419735" cy="140970"/>
            <wp:effectExtent l="0" t="0" r="0" b="12065"/>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0"/>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6"/>
      </w:pPr>
      <w:r>
        <w:tab/>
      </w:r>
      <w:r>
        <w:t xml:space="preserve">A. </w:t>
      </w:r>
      <w:r>
        <w:drawing>
          <wp:inline distT="0" distB="0" distL="114300" distR="114300">
            <wp:extent cx="209550" cy="108585"/>
            <wp:effectExtent l="0" t="0" r="3810" b="13335"/>
            <wp:docPr id="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2"/>
                    <pic:cNvPicPr>
                      <a:picLocks noChangeAspect="1"/>
                    </pic:cNvPicPr>
                  </pic:nvPicPr>
                  <pic:blipFill>
                    <a:blip r:embed="rId118"/>
                    <a:stretch>
                      <a:fillRect/>
                    </a:stretch>
                  </pic:blipFill>
                  <pic:spPr>
                    <a:xfrm>
                      <a:off x="0" y="0"/>
                      <a:ext cx="210056" cy="108887"/>
                    </a:xfrm>
                    <a:prstGeom prst="rect">
                      <a:avLst/>
                    </a:prstGeom>
                  </pic:spPr>
                </pic:pic>
              </a:graphicData>
            </a:graphic>
          </wp:inline>
        </w:drawing>
      </w:r>
      <w:r>
        <w:tab/>
      </w:r>
      <w:r>
        <w:t xml:space="preserve">B. </w:t>
      </w:r>
      <w:r>
        <w:drawing>
          <wp:inline distT="0" distB="0" distL="114300" distR="114300">
            <wp:extent cx="209550" cy="108585"/>
            <wp:effectExtent l="0" t="0" r="3810" b="13335"/>
            <wp:docPr id="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3"/>
                    <pic:cNvPicPr>
                      <a:picLocks noChangeAspect="1"/>
                    </pic:cNvPicPr>
                  </pic:nvPicPr>
                  <pic:blipFill>
                    <a:blip r:embed="rId119"/>
                    <a:stretch>
                      <a:fillRect/>
                    </a:stretch>
                  </pic:blipFill>
                  <pic:spPr>
                    <a:xfrm>
                      <a:off x="0" y="0"/>
                      <a:ext cx="210056" cy="108887"/>
                    </a:xfrm>
                    <a:prstGeom prst="rect">
                      <a:avLst/>
                    </a:prstGeom>
                  </pic:spPr>
                </pic:pic>
              </a:graphicData>
            </a:graphic>
          </wp:inline>
        </w:drawing>
      </w:r>
      <w:r>
        <w:tab/>
      </w:r>
      <w:r>
        <w:t xml:space="preserve">C. </w:t>
      </w:r>
      <w:r>
        <w:drawing>
          <wp:inline distT="0" distB="0" distL="114300" distR="114300">
            <wp:extent cx="209550" cy="108585"/>
            <wp:effectExtent l="0" t="0" r="3810" b="13335"/>
            <wp:docPr id="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4"/>
                    <pic:cNvPicPr>
                      <a:picLocks noChangeAspect="1"/>
                    </pic:cNvPicPr>
                  </pic:nvPicPr>
                  <pic:blipFill>
                    <a:blip r:embed="rId120"/>
                    <a:stretch>
                      <a:fillRect/>
                    </a:stretch>
                  </pic:blipFill>
                  <pic:spPr>
                    <a:xfrm>
                      <a:off x="0" y="0"/>
                      <a:ext cx="210056" cy="108887"/>
                    </a:xfrm>
                    <a:prstGeom prst="rect">
                      <a:avLst/>
                    </a:prstGeom>
                  </pic:spPr>
                </pic:pic>
              </a:graphicData>
            </a:graphic>
          </wp:inline>
        </w:drawing>
      </w:r>
      <w:r>
        <w:tab/>
      </w:r>
      <w:r>
        <w:t xml:space="preserve">D. </w:t>
      </w:r>
      <w:r>
        <w:drawing>
          <wp:inline distT="0" distB="0" distL="114300" distR="114300">
            <wp:extent cx="209550" cy="108585"/>
            <wp:effectExtent l="0" t="0" r="3810" b="13335"/>
            <wp:docPr id="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5"/>
                    <pic:cNvPicPr>
                      <a:picLocks noChangeAspect="1"/>
                    </pic:cNvPicPr>
                  </pic:nvPicPr>
                  <pic:blipFill>
                    <a:blip r:embed="rId121"/>
                    <a:stretch>
                      <a:fillRect/>
                    </a:stretch>
                  </pic:blipFill>
                  <pic:spPr>
                    <a:xfrm>
                      <a:off x="0" y="0"/>
                      <a:ext cx="210056" cy="108887"/>
                    </a:xfrm>
                    <a:prstGeom prst="rect">
                      <a:avLst/>
                    </a:prstGeom>
                  </pic:spPr>
                </pic:pic>
              </a:graphicData>
            </a:graphic>
          </wp:inline>
        </w:drawing>
      </w:r>
    </w:p>
    <w:p>
      <w:pPr>
        <w:pStyle w:val="188"/>
      </w:pPr>
      <w:r>
        <w:t xml:space="preserve">  </w:t>
      </w:r>
    </w:p>
    <w:p>
      <w:pPr>
        <w:pStyle w:val="194"/>
        <w:ind w:left="699" w:leftChars="333" w:firstLine="184" w:firstLineChars="88"/>
        <w:rPr>
          <w:rFonts w:hint="default"/>
          <w:lang w:val="en-US"/>
        </w:rPr>
      </w:pPr>
      <w:r>
        <w:rPr>
          <w:sz w:val="21"/>
        </w:rPr>
        <w:pict>
          <v:group id="组合 366" o:spid="_x0000_s1031" o:spt="203" style="position:absolute;left:0pt;margin-left:11.05pt;margin-top:4.6pt;height:87.5pt;width:463.9pt;mso-wrap-distance-bottom:0pt;mso-wrap-distance-left:9pt;mso-wrap-distance-right:9pt;mso-wrap-distance-top:0pt;z-index:251671552;mso-width-relative:page;mso-height-relative:page;" coordorigin="4894,6280" coordsize="9278,1750" o:gfxdata="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">
            <o:lock v:ext="edit" aspectratio="f"/>
            <v:shape id="Picture 46" o:spid="_x0000_s1027" o:spt="75" type="#_x0000_t75" style="position:absolute;left:11756;top:6370;height:1582;width:2417;" filled="f" o:preferrelative="t" stroked="f" coordsize="21600,21600" o:gfxdata="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hZuTvQAA&#10;ANsAAAAPAAAAAAAAAAEAIAAAACIAAABkcnMvZG93bnJldi54bWxQSwECFAAUAAAACACHTuJAMy8F&#10;njsAAAA5AAAAEAAAAAAAAAABACAAAAAMAQAAZHJzL3NoYXBleG1sLnhtbFBLBQYAAAAABgAGAFsB&#10;AAC2AwAAAAA=&#10;">
              <v:path/>
              <v:fill on="f" focussize="0,0"/>
              <v:stroke on="f"/>
              <v:imagedata r:id="rId122" cropleft="4788f" croptop="5699f" cropright="4496f" cropbottom="7932f" o:title=""/>
              <o:lock v:ext="edit" aspectratio="t"/>
            </v:shape>
            <v:shape id="Picture 40" o:spid="_x0000_s1028" o:spt="75" type="#_x0000_t75" style="position:absolute;left:9794;top:6940;height:618;width:1500;" filled="f" o:preferrelative="t" stroked="f" coordsize="21600,21600" o:gfxdata="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MGjq8AAAA&#10;2wAAAA8AAAAAAAAAAQAgAAAAIgAAAGRycy9kb3ducmV2LnhtbFBLAQIUABQAAAAIAIdO4kAzLwWe&#10;OwAAADkAAAAQAAAAAAAAAAEAIAAAAAsBAABkcnMvc2hhcGV4bWwueG1sUEsFBgAAAAAGAAYAWwEA&#10;ALUDAAAAAA==&#10;">
              <v:path/>
              <v:fill on="f" focussize="0,0"/>
              <v:stroke on="f"/>
              <v:imagedata r:id="rId123" o:title=""/>
              <o:lock v:ext="edit" aspectratio="t"/>
            </v:shape>
            <v:shape id="Picture 33" o:spid="_x0000_s1029" o:spt="75" type="#_x0000_t75" style="position:absolute;left:7774;top:6280;height:1695;width:1560;" filled="f" o:preferrelative="t" stroked="f" coordsize="21600,21600" o:gfxdata="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14litwAAANsAAAAP&#10;AAAAAAAAAAEAIAAAACIAAABkcnMvZG93bnJldi54bWxQSwECFAAUAAAACACHTuJAMy8FnjsAAAA5&#10;AAAAEAAAAAAAAAABACAAAAAGAQAAZHJzL3NoYXBleG1sLnhtbFBLBQYAAAAABgAGAFsBAACwAwAA&#10;AAA=&#10;">
              <v:path/>
              <v:fill on="f" focussize="0,0"/>
              <v:stroke on="f"/>
              <v:imagedata r:id="rId124" o:title=""/>
              <o:lock v:ext="edit" aspectratio="t"/>
            </v:shape>
            <v:shape id="Picture 21" o:spid="_x0000_s1030" o:spt="75" type="#_x0000_t75" style="position:absolute;left:4894;top:6418;height:1612;width:2530;" filled="f" o:preferrelative="t" stroked="f" coordsize="21600,21600" o:gfxdata="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rNG/&#10;AAAA3AAAAA8AAAAAAAAAAQAgAAAAIgAAAGRycy9kb3ducmV2LnhtbFBLAQIUABQAAAAIAIdO4kAz&#10;LwWeOwAAADkAAAAQAAAAAAAAAAEAIAAAAA4BAABkcnMvc2hhcGV4bWwueG1sUEsFBgAAAAAGAAYA&#10;WwEAALgDAAAAAA==&#10;">
              <v:path/>
              <v:fill on="f" focussize="0,0"/>
              <v:stroke on="f"/>
              <v:imagedata r:id="rId125" cropleft="3305f" croptop="6217f" cropright="3352f" cropbottom="6577f" o:title=""/>
              <o:lock v:ext="edit" aspectratio="t"/>
            </v:shape>
            <w10:wrap type="square"/>
          </v:group>
        </w:pict>
      </w:r>
      <w:r>
        <w:rPr>
          <w:rFonts w:hint="eastAsia"/>
          <w:lang w:val="en-US" w:eastAsia="zh-CN"/>
        </w:rPr>
        <w:t>第1题图                                第2题图                      第4题图                                第5题图</w:t>
      </w:r>
    </w:p>
    <w:p>
      <w:pPr>
        <w:pStyle w:val="194"/>
      </w:pPr>
    </w:p>
    <w:p>
      <w:pPr>
        <w:pStyle w:val="194"/>
      </w:pPr>
    </w:p>
    <w:p>
      <w:pPr>
        <w:pStyle w:val="194"/>
      </w:pPr>
      <w:r>
        <w:rPr>
          <w:rFonts w:hint="eastAsia"/>
          <w:lang w:val="en-US" w:eastAsia="zh-CN"/>
        </w:rPr>
        <w:t>2</w:t>
      </w:r>
      <w:r>
        <w:t>. 如图：</w:t>
      </w:r>
      <w:r>
        <w:drawing>
          <wp:inline distT="0" distB="0" distL="114300" distR="114300">
            <wp:extent cx="238760" cy="104140"/>
            <wp:effectExtent l="0" t="0" r="0" b="1905"/>
            <wp:docPr id="1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6"/>
                    <pic:cNvPicPr>
                      <a:picLocks noChangeAspect="1"/>
                    </pic:cNvPicPr>
                  </pic:nvPicPr>
                  <pic:blipFill>
                    <a:blip r:embed="rId19"/>
                    <a:stretch>
                      <a:fillRect/>
                    </a:stretch>
                  </pic:blipFill>
                  <pic:spPr>
                    <a:xfrm>
                      <a:off x="0" y="0"/>
                      <a:ext cx="238805" cy="104498"/>
                    </a:xfrm>
                    <a:prstGeom prst="rect">
                      <a:avLst/>
                    </a:prstGeom>
                  </pic:spPr>
                </pic:pic>
              </a:graphicData>
            </a:graphic>
          </wp:inline>
        </w:drawing>
      </w:r>
      <w:r>
        <w:t xml:space="preserve"> 是 </w:t>
      </w:r>
      <w:r>
        <w:drawing>
          <wp:inline distT="0" distB="0" distL="114300" distR="114300">
            <wp:extent cx="469900" cy="104140"/>
            <wp:effectExtent l="0" t="0" r="0" b="2540"/>
            <wp:docPr id="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7"/>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 </w:t>
      </w:r>
      <w:r>
        <w:drawing>
          <wp:inline distT="0" distB="0" distL="114300" distR="114300">
            <wp:extent cx="216535" cy="104140"/>
            <wp:effectExtent l="0" t="0" r="0" b="1905"/>
            <wp:docPr id="1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28"/>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边的垂直平分线，若 </w:t>
      </w:r>
      <w:r>
        <w:drawing>
          <wp:inline distT="0" distB="0" distL="114300" distR="114300">
            <wp:extent cx="531495" cy="104140"/>
            <wp:effectExtent l="0" t="0" r="0" b="2540"/>
            <wp:docPr id="1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9"/>
                    <pic:cNvPicPr>
                      <a:picLocks noChangeAspect="1"/>
                    </pic:cNvPicPr>
                  </pic:nvPicPr>
                  <pic:blipFill>
                    <a:blip r:embed="rId126"/>
                    <a:stretch>
                      <a:fillRect/>
                    </a:stretch>
                  </pic:blipFill>
                  <pic:spPr>
                    <a:xfrm>
                      <a:off x="0" y="0"/>
                      <a:ext cx="532071" cy="104498"/>
                    </a:xfrm>
                    <a:prstGeom prst="rect">
                      <a:avLst/>
                    </a:prstGeom>
                  </pic:spPr>
                </pic:pic>
              </a:graphicData>
            </a:graphic>
          </wp:inline>
        </w:drawing>
      </w:r>
      <w:r>
        <w:t xml:space="preserve"> 厘米，</w:t>
      </w:r>
      <w:r>
        <w:drawing>
          <wp:inline distT="0" distB="0" distL="114300" distR="114300">
            <wp:extent cx="598805" cy="104140"/>
            <wp:effectExtent l="0" t="0" r="0" b="2540"/>
            <wp:docPr id="1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0"/>
                    <pic:cNvPicPr>
                      <a:picLocks noChangeAspect="1"/>
                    </pic:cNvPicPr>
                  </pic:nvPicPr>
                  <pic:blipFill>
                    <a:blip r:embed="rId127"/>
                    <a:stretch>
                      <a:fillRect/>
                    </a:stretch>
                  </pic:blipFill>
                  <pic:spPr>
                    <a:xfrm>
                      <a:off x="0" y="0"/>
                      <a:ext cx="598895" cy="104498"/>
                    </a:xfrm>
                    <a:prstGeom prst="rect">
                      <a:avLst/>
                    </a:prstGeom>
                  </pic:spPr>
                </pic:pic>
              </a:graphicData>
            </a:graphic>
          </wp:inline>
        </w:drawing>
      </w:r>
      <w:r>
        <w:t xml:space="preserve"> 厘米，则 </w:t>
      </w:r>
      <w:r>
        <w:drawing>
          <wp:inline distT="0" distB="0" distL="114300" distR="114300">
            <wp:extent cx="469900" cy="104140"/>
            <wp:effectExtent l="0" t="0" r="0" b="2540"/>
            <wp:docPr id="1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1"/>
                    <pic:cNvPicPr>
                      <a:picLocks noChangeAspect="1"/>
                    </pic:cNvPicPr>
                  </pic:nvPicPr>
                  <pic:blipFill>
                    <a:blip r:embed="rId128"/>
                    <a:stretch>
                      <a:fillRect/>
                    </a:stretch>
                  </pic:blipFill>
                  <pic:spPr>
                    <a:xfrm>
                      <a:off x="0" y="0"/>
                      <a:ext cx="470514" cy="104498"/>
                    </a:xfrm>
                    <a:prstGeom prst="rect">
                      <a:avLst/>
                    </a:prstGeom>
                  </pic:spPr>
                </pic:pic>
              </a:graphicData>
            </a:graphic>
          </wp:inline>
        </w:drawing>
      </w:r>
      <w:r>
        <w:t xml:space="preserve"> 的周长为 </w:t>
      </w:r>
      <w:r>
        <w:rPr>
          <w:position w:val="-5"/>
        </w:rPr>
        <w:drawing>
          <wp:inline distT="0" distB="0" distL="114300" distR="114300">
            <wp:extent cx="419735" cy="140970"/>
            <wp:effectExtent l="0" t="0" r="0" b="12065"/>
            <wp:docPr id="1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2"/>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厘米．</w:t>
      </w:r>
    </w:p>
    <w:p>
      <w:pPr>
        <w:pStyle w:val="196"/>
        <w:rPr>
          <w:rFonts w:hint="default" w:eastAsiaTheme="minorEastAsia"/>
          <w:lang w:val="en-US" w:eastAsia="zh-CN"/>
        </w:rPr>
      </w:pPr>
      <w:r>
        <w:tab/>
      </w:r>
      <w:r>
        <w:t xml:space="preserve">A. </w:t>
      </w:r>
      <w:r>
        <w:drawing>
          <wp:inline distT="0" distB="0" distL="114300" distR="114300">
            <wp:extent cx="151765" cy="104140"/>
            <wp:effectExtent l="0" t="0" r="635" b="1905"/>
            <wp:docPr id="1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34"/>
                    <pic:cNvPicPr>
                      <a:picLocks noChangeAspect="1"/>
                    </pic:cNvPicPr>
                  </pic:nvPicPr>
                  <pic:blipFill>
                    <a:blip r:embed="rId129"/>
                    <a:stretch>
                      <a:fillRect/>
                    </a:stretch>
                  </pic:blipFill>
                  <pic:spPr>
                    <a:xfrm>
                      <a:off x="0" y="0"/>
                      <a:ext cx="151790" cy="104498"/>
                    </a:xfrm>
                    <a:prstGeom prst="rect">
                      <a:avLst/>
                    </a:prstGeom>
                  </pic:spPr>
                </pic:pic>
              </a:graphicData>
            </a:graphic>
          </wp:inline>
        </w:drawing>
      </w:r>
      <w:r>
        <w:tab/>
      </w:r>
      <w:r>
        <w:t xml:space="preserve">B. </w:t>
      </w:r>
      <w:r>
        <w:drawing>
          <wp:inline distT="0" distB="0" distL="114300" distR="114300">
            <wp:extent cx="151765" cy="104140"/>
            <wp:effectExtent l="0" t="0" r="635" b="1905"/>
            <wp:docPr id="1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5"/>
                    <pic:cNvPicPr>
                      <a:picLocks noChangeAspect="1"/>
                    </pic:cNvPicPr>
                  </pic:nvPicPr>
                  <pic:blipFill>
                    <a:blip r:embed="rId130"/>
                    <a:stretch>
                      <a:fillRect/>
                    </a:stretch>
                  </pic:blipFill>
                  <pic:spPr>
                    <a:xfrm>
                      <a:off x="0" y="0"/>
                      <a:ext cx="151790" cy="104498"/>
                    </a:xfrm>
                    <a:prstGeom prst="rect">
                      <a:avLst/>
                    </a:prstGeom>
                  </pic:spPr>
                </pic:pic>
              </a:graphicData>
            </a:graphic>
          </wp:inline>
        </w:drawing>
      </w:r>
      <w:r>
        <w:tab/>
      </w:r>
      <w:r>
        <w:t xml:space="preserve">C. </w:t>
      </w:r>
      <w:r>
        <w:drawing>
          <wp:inline distT="0" distB="0" distL="114300" distR="114300">
            <wp:extent cx="151765" cy="104140"/>
            <wp:effectExtent l="0" t="0" r="0" b="1905"/>
            <wp:docPr id="1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36"/>
                    <pic:cNvPicPr>
                      <a:picLocks noChangeAspect="1"/>
                    </pic:cNvPicPr>
                  </pic:nvPicPr>
                  <pic:blipFill>
                    <a:blip r:embed="rId131"/>
                    <a:stretch>
                      <a:fillRect/>
                    </a:stretch>
                  </pic:blipFill>
                  <pic:spPr>
                    <a:xfrm>
                      <a:off x="0" y="0"/>
                      <a:ext cx="151790" cy="104498"/>
                    </a:xfrm>
                    <a:prstGeom prst="rect">
                      <a:avLst/>
                    </a:prstGeom>
                  </pic:spPr>
                </pic:pic>
              </a:graphicData>
            </a:graphic>
          </wp:inline>
        </w:drawing>
      </w:r>
      <w:r>
        <w:tab/>
      </w:r>
      <w:r>
        <w:t xml:space="preserve">D. </w:t>
      </w:r>
      <w:r>
        <w:drawing>
          <wp:inline distT="0" distB="0" distL="114300" distR="114300">
            <wp:extent cx="151765" cy="104140"/>
            <wp:effectExtent l="0" t="0" r="635" b="1905"/>
            <wp:docPr id="1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7"/>
                    <pic:cNvPicPr>
                      <a:picLocks noChangeAspect="1"/>
                    </pic:cNvPicPr>
                  </pic:nvPicPr>
                  <pic:blipFill>
                    <a:blip r:embed="rId132"/>
                    <a:stretch>
                      <a:fillRect/>
                    </a:stretch>
                  </pic:blipFill>
                  <pic:spPr>
                    <a:xfrm>
                      <a:off x="0" y="0"/>
                      <a:ext cx="151790" cy="104498"/>
                    </a:xfrm>
                    <a:prstGeom prst="rect">
                      <a:avLst/>
                    </a:prstGeom>
                  </pic:spPr>
                </pic:pic>
              </a:graphicData>
            </a:graphic>
          </wp:inline>
        </w:drawing>
      </w:r>
    </w:p>
    <w:p>
      <w:pPr>
        <w:pStyle w:val="188"/>
      </w:pPr>
      <w:r>
        <w:t xml:space="preserve">  </w:t>
      </w:r>
    </w:p>
    <w:p>
      <w:pPr>
        <w:pStyle w:val="194"/>
      </w:pPr>
    </w:p>
    <w:p>
      <w:pPr>
        <w:pStyle w:val="194"/>
      </w:pPr>
    </w:p>
    <w:p>
      <w:pPr>
        <w:pStyle w:val="194"/>
      </w:pPr>
      <w:r>
        <w:rPr>
          <w:rFonts w:hint="eastAsia"/>
          <w:lang w:val="en-US" w:eastAsia="zh-CN"/>
        </w:rPr>
        <w:t>3</w:t>
      </w:r>
      <w:r>
        <w:t xml:space="preserve">. 下列各点中，到三角形各顶点的距离相等的是 </w:t>
      </w:r>
      <w:r>
        <w:rPr>
          <w:position w:val="-5"/>
        </w:rPr>
        <w:drawing>
          <wp:inline distT="0" distB="0" distL="114300" distR="114300">
            <wp:extent cx="419735" cy="140970"/>
            <wp:effectExtent l="0" t="0" r="0" b="12065"/>
            <wp:docPr id="1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38"/>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p>
    <w:p>
      <w:pPr>
        <w:pStyle w:val="197"/>
      </w:pPr>
      <w:r>
        <w:tab/>
      </w:r>
      <w:r>
        <w:t>A. 三个内角平分线的交点</w:t>
      </w:r>
      <w:r>
        <w:tab/>
      </w:r>
      <w:r>
        <w:t>B. 三条边的垂直平分线的交点</w:t>
      </w:r>
    </w:p>
    <w:p>
      <w:pPr>
        <w:pStyle w:val="197"/>
      </w:pPr>
      <w:r>
        <w:tab/>
      </w:r>
      <w:r>
        <w:t>C. 三条中线的交点</w:t>
      </w:r>
      <w:r>
        <w:tab/>
      </w:r>
      <w:r>
        <w:t>D. 三条高线的交点</w:t>
      </w:r>
    </w:p>
    <w:p>
      <w:pPr>
        <w:pStyle w:val="188"/>
      </w:pPr>
      <w:r>
        <w:t xml:space="preserve">  </w:t>
      </w:r>
    </w:p>
    <w:p>
      <w:pPr>
        <w:pStyle w:val="194"/>
      </w:pPr>
    </w:p>
    <w:p>
      <w:pPr>
        <w:pStyle w:val="194"/>
      </w:pPr>
    </w:p>
    <w:p>
      <w:pPr>
        <w:pStyle w:val="194"/>
      </w:pPr>
      <w:r>
        <w:rPr>
          <w:rFonts w:hint="eastAsia"/>
          <w:lang w:val="en-US" w:eastAsia="zh-CN"/>
        </w:rPr>
        <w:t>4</w:t>
      </w:r>
      <w:r>
        <w:t xml:space="preserve">. 小明从镜子中看到身后电子钟的示数如图所示，则此时的时间应是 </w:t>
      </w:r>
      <w:r>
        <w:rPr>
          <w:position w:val="-5"/>
        </w:rPr>
        <w:drawing>
          <wp:inline distT="0" distB="0" distL="114300" distR="114300">
            <wp:extent cx="419735" cy="140970"/>
            <wp:effectExtent l="0" t="0" r="0" b="12065"/>
            <wp:docPr id="1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9"/>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6"/>
      </w:pPr>
      <w:r>
        <w:tab/>
      </w:r>
      <w:r>
        <w:t xml:space="preserve">A. </w:t>
      </w:r>
      <w:r>
        <w:drawing>
          <wp:inline distT="0" distB="0" distL="114300" distR="114300">
            <wp:extent cx="428625" cy="104140"/>
            <wp:effectExtent l="0" t="0" r="0" b="1905"/>
            <wp:docPr id="1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41"/>
                    <pic:cNvPicPr>
                      <a:picLocks noChangeAspect="1"/>
                    </pic:cNvPicPr>
                  </pic:nvPicPr>
                  <pic:blipFill>
                    <a:blip r:embed="rId133"/>
                    <a:stretch>
                      <a:fillRect/>
                    </a:stretch>
                  </pic:blipFill>
                  <pic:spPr>
                    <a:xfrm>
                      <a:off x="0" y="0"/>
                      <a:ext cx="429146" cy="104498"/>
                    </a:xfrm>
                    <a:prstGeom prst="rect">
                      <a:avLst/>
                    </a:prstGeom>
                  </pic:spPr>
                </pic:pic>
              </a:graphicData>
            </a:graphic>
          </wp:inline>
        </w:drawing>
      </w:r>
      <w:r>
        <w:tab/>
      </w:r>
      <w:r>
        <w:t xml:space="preserve">B. </w:t>
      </w:r>
      <w:r>
        <w:drawing>
          <wp:inline distT="0" distB="0" distL="114300" distR="114300">
            <wp:extent cx="428625" cy="104140"/>
            <wp:effectExtent l="0" t="0" r="0" b="1905"/>
            <wp:docPr id="1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42"/>
                    <pic:cNvPicPr>
                      <a:picLocks noChangeAspect="1"/>
                    </pic:cNvPicPr>
                  </pic:nvPicPr>
                  <pic:blipFill>
                    <a:blip r:embed="rId134"/>
                    <a:stretch>
                      <a:fillRect/>
                    </a:stretch>
                  </pic:blipFill>
                  <pic:spPr>
                    <a:xfrm>
                      <a:off x="0" y="0"/>
                      <a:ext cx="429146" cy="104498"/>
                    </a:xfrm>
                    <a:prstGeom prst="rect">
                      <a:avLst/>
                    </a:prstGeom>
                  </pic:spPr>
                </pic:pic>
              </a:graphicData>
            </a:graphic>
          </wp:inline>
        </w:drawing>
      </w:r>
      <w:r>
        <w:tab/>
      </w:r>
      <w:r>
        <w:t xml:space="preserve">C. </w:t>
      </w:r>
      <w:r>
        <w:drawing>
          <wp:inline distT="0" distB="0" distL="114300" distR="114300">
            <wp:extent cx="428625" cy="104140"/>
            <wp:effectExtent l="0" t="0" r="0" b="1905"/>
            <wp:docPr id="1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43"/>
                    <pic:cNvPicPr>
                      <a:picLocks noChangeAspect="1"/>
                    </pic:cNvPicPr>
                  </pic:nvPicPr>
                  <pic:blipFill>
                    <a:blip r:embed="rId135"/>
                    <a:stretch>
                      <a:fillRect/>
                    </a:stretch>
                  </pic:blipFill>
                  <pic:spPr>
                    <a:xfrm>
                      <a:off x="0" y="0"/>
                      <a:ext cx="429146" cy="104498"/>
                    </a:xfrm>
                    <a:prstGeom prst="rect">
                      <a:avLst/>
                    </a:prstGeom>
                  </pic:spPr>
                </pic:pic>
              </a:graphicData>
            </a:graphic>
          </wp:inline>
        </w:drawing>
      </w:r>
      <w:r>
        <w:tab/>
      </w:r>
      <w:r>
        <w:t xml:space="preserve">D. </w:t>
      </w:r>
      <w:r>
        <w:drawing>
          <wp:inline distT="0" distB="0" distL="114300" distR="114300">
            <wp:extent cx="428625" cy="104140"/>
            <wp:effectExtent l="0" t="0" r="0" b="1905"/>
            <wp:docPr id="1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44"/>
                    <pic:cNvPicPr>
                      <a:picLocks noChangeAspect="1"/>
                    </pic:cNvPicPr>
                  </pic:nvPicPr>
                  <pic:blipFill>
                    <a:blip r:embed="rId136"/>
                    <a:stretch>
                      <a:fillRect/>
                    </a:stretch>
                  </pic:blipFill>
                  <pic:spPr>
                    <a:xfrm>
                      <a:off x="0" y="0"/>
                      <a:ext cx="429146" cy="104498"/>
                    </a:xfrm>
                    <a:prstGeom prst="rect">
                      <a:avLst/>
                    </a:prstGeom>
                  </pic:spPr>
                </pic:pic>
              </a:graphicData>
            </a:graphic>
          </wp:inline>
        </w:drawing>
      </w:r>
    </w:p>
    <w:p>
      <w:pPr>
        <w:pStyle w:val="188"/>
      </w:pPr>
      <w:r>
        <w:t xml:space="preserve">  </w:t>
      </w:r>
    </w:p>
    <w:p>
      <w:pPr>
        <w:pStyle w:val="194"/>
      </w:pPr>
    </w:p>
    <w:p>
      <w:pPr>
        <w:pStyle w:val="194"/>
      </w:pPr>
    </w:p>
    <w:p>
      <w:pPr>
        <w:pStyle w:val="194"/>
      </w:pPr>
      <w:r>
        <w:rPr>
          <w:rFonts w:hint="eastAsia"/>
          <w:lang w:val="en-US" w:eastAsia="zh-CN"/>
        </w:rPr>
        <w:t>5</w:t>
      </w:r>
      <w:r>
        <w:t xml:space="preserve">. 如图是一个经过改造的台球桌面示意图，图中四个角上的阴影部分分别表示四个入球孔．如果一个球按图中所示的方向被击出（球可以经过多次反射），那么该球最后将落入的球袋是 </w:t>
      </w:r>
      <w:r>
        <w:rPr>
          <w:position w:val="-5"/>
        </w:rPr>
        <w:drawing>
          <wp:inline distT="0" distB="0" distL="114300" distR="114300">
            <wp:extent cx="419735" cy="140970"/>
            <wp:effectExtent l="0" t="0" r="0" b="12065"/>
            <wp:docPr id="1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45"/>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6"/>
      </w:pPr>
      <w:r>
        <w:tab/>
      </w:r>
      <w:r>
        <w:t>A. 一号袋</w:t>
      </w:r>
      <w:r>
        <w:tab/>
      </w:r>
      <w:r>
        <w:t>B. 二号袋</w:t>
      </w:r>
      <w:r>
        <w:tab/>
      </w:r>
      <w:r>
        <w:t>C. 三号袋</w:t>
      </w:r>
      <w:r>
        <w:tab/>
      </w:r>
      <w:r>
        <w:t>D. 四号袋</w:t>
      </w:r>
    </w:p>
    <w:p>
      <w:pPr>
        <w:pStyle w:val="188"/>
      </w:pPr>
      <w:r>
        <w:t xml:space="preserve">  </w:t>
      </w:r>
    </w:p>
    <w:p>
      <w:pPr>
        <w:pStyle w:val="194"/>
      </w:pPr>
    </w:p>
    <w:p>
      <w:pPr>
        <w:pStyle w:val="194"/>
      </w:pPr>
    </w:p>
    <w:p>
      <w:pPr>
        <w:pStyle w:val="194"/>
      </w:pPr>
      <w:r>
        <w:rPr>
          <w:position w:val="-60"/>
        </w:rPr>
        <w:drawing>
          <wp:anchor distT="0" distB="0" distL="114300" distR="114300" simplePos="0" relativeHeight="251670528" behindDoc="0" locked="0" layoutInCell="1" allowOverlap="1">
            <wp:simplePos x="0" y="0"/>
            <wp:positionH relativeFrom="column">
              <wp:posOffset>5122545</wp:posOffset>
            </wp:positionH>
            <wp:positionV relativeFrom="paragraph">
              <wp:posOffset>6350</wp:posOffset>
            </wp:positionV>
            <wp:extent cx="1174750" cy="679450"/>
            <wp:effectExtent l="0" t="0" r="13970" b="6350"/>
            <wp:wrapSquare wrapText="bothSides"/>
            <wp:docPr id="13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57"/>
                    <pic:cNvPicPr>
                      <a:picLocks noChangeAspect="1"/>
                    </pic:cNvPicPr>
                  </pic:nvPicPr>
                  <pic:blipFill>
                    <a:blip r:embed="rId137"/>
                    <a:srcRect l="8188" t="12837" r="9038" b="11277"/>
                    <a:stretch>
                      <a:fillRect/>
                    </a:stretch>
                  </pic:blipFill>
                  <pic:spPr>
                    <a:xfrm>
                      <a:off x="0" y="0"/>
                      <a:ext cx="1174750" cy="679450"/>
                    </a:xfrm>
                    <a:prstGeom prst="rect">
                      <a:avLst/>
                    </a:prstGeom>
                  </pic:spPr>
                </pic:pic>
              </a:graphicData>
            </a:graphic>
          </wp:anchor>
        </w:drawing>
      </w:r>
      <w:r>
        <w:rPr>
          <w:rFonts w:hint="eastAsia"/>
          <w:lang w:val="en-US" w:eastAsia="zh-CN"/>
        </w:rPr>
        <w:t>6</w:t>
      </w:r>
      <w:r>
        <w:t xml:space="preserve">. 如图，在 </w:t>
      </w:r>
      <w:r>
        <w:drawing>
          <wp:inline distT="0" distB="0" distL="114300" distR="114300">
            <wp:extent cx="469900" cy="104140"/>
            <wp:effectExtent l="0" t="0" r="0" b="2540"/>
            <wp:docPr id="1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47"/>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531495" cy="104140"/>
            <wp:effectExtent l="0" t="0" r="0" b="2540"/>
            <wp:docPr id="1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48"/>
                    <pic:cNvPicPr>
                      <a:picLocks noChangeAspect="1"/>
                    </pic:cNvPicPr>
                  </pic:nvPicPr>
                  <pic:blipFill>
                    <a:blip r:embed="rId126"/>
                    <a:stretch>
                      <a:fillRect/>
                    </a:stretch>
                  </pic:blipFill>
                  <pic:spPr>
                    <a:xfrm>
                      <a:off x="0" y="0"/>
                      <a:ext cx="532071" cy="104498"/>
                    </a:xfrm>
                    <a:prstGeom prst="rect">
                      <a:avLst/>
                    </a:prstGeom>
                  </pic:spPr>
                </pic:pic>
              </a:graphicData>
            </a:graphic>
          </wp:inline>
        </w:drawing>
      </w:r>
      <w:r>
        <w:t>，</w:t>
      </w:r>
      <w:r>
        <w:drawing>
          <wp:inline distT="0" distB="0" distL="114300" distR="114300">
            <wp:extent cx="226060" cy="104140"/>
            <wp:effectExtent l="0" t="0" r="2540" b="1905"/>
            <wp:docPr id="1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49"/>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的中垂线交 </w:t>
      </w:r>
      <w:r>
        <w:drawing>
          <wp:inline distT="0" distB="0" distL="114300" distR="114300">
            <wp:extent cx="222250" cy="104140"/>
            <wp:effectExtent l="0" t="0" r="0" b="1905"/>
            <wp:docPr id="1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50"/>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于点 </w:t>
      </w:r>
      <w:r>
        <w:drawing>
          <wp:inline distT="0" distB="0" distL="114300" distR="114300">
            <wp:extent cx="124460" cy="104140"/>
            <wp:effectExtent l="0" t="0" r="12700" b="1905"/>
            <wp:docPr id="1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51"/>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w:t>
      </w:r>
      <w:r>
        <w:drawing>
          <wp:inline distT="0" distB="0" distL="114300" distR="114300">
            <wp:extent cx="216535" cy="104140"/>
            <wp:effectExtent l="0" t="0" r="0" b="1905"/>
            <wp:docPr id="1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52"/>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的中垂线交 </w:t>
      </w:r>
      <w:r>
        <w:drawing>
          <wp:inline distT="0" distB="0" distL="114300" distR="114300">
            <wp:extent cx="222250" cy="104140"/>
            <wp:effectExtent l="0" t="0" r="0" b="1905"/>
            <wp:docPr id="1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53"/>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于点 </w:t>
      </w:r>
      <w:r>
        <w:drawing>
          <wp:inline distT="0" distB="0" distL="114300" distR="114300">
            <wp:extent cx="118745" cy="104140"/>
            <wp:effectExtent l="0" t="0" r="3175" b="1905"/>
            <wp:docPr id="1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54"/>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xml:space="preserve">，则 </w:t>
      </w:r>
      <w:r>
        <w:drawing>
          <wp:inline distT="0" distB="0" distL="114300" distR="114300">
            <wp:extent cx="485775" cy="104140"/>
            <wp:effectExtent l="0" t="0" r="0" b="1905"/>
            <wp:docPr id="1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55"/>
                    <pic:cNvPicPr>
                      <a:picLocks noChangeAspect="1"/>
                    </pic:cNvPicPr>
                  </pic:nvPicPr>
                  <pic:blipFill>
                    <a:blip r:embed="rId138"/>
                    <a:stretch>
                      <a:fillRect/>
                    </a:stretch>
                  </pic:blipFill>
                  <pic:spPr>
                    <a:xfrm>
                      <a:off x="0" y="0"/>
                      <a:ext cx="486278" cy="104498"/>
                    </a:xfrm>
                    <a:prstGeom prst="rect">
                      <a:avLst/>
                    </a:prstGeom>
                  </pic:spPr>
                </pic:pic>
              </a:graphicData>
            </a:graphic>
          </wp:inline>
        </w:drawing>
      </w:r>
      <w:r>
        <w:t xml:space="preserve"> 的周长等于 </w:t>
      </w:r>
      <w:r>
        <w:rPr>
          <w:position w:val="-5"/>
        </w:rPr>
        <w:drawing>
          <wp:inline distT="0" distB="0" distL="114300" distR="114300">
            <wp:extent cx="419735" cy="140970"/>
            <wp:effectExtent l="0" t="0" r="0" b="12065"/>
            <wp:docPr id="1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56"/>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4"/>
      </w:pPr>
      <w:r>
        <w:tab/>
      </w:r>
    </w:p>
    <w:p>
      <w:pPr>
        <w:pStyle w:val="196"/>
      </w:pPr>
      <w:r>
        <w:tab/>
      </w:r>
      <w:r>
        <w:t xml:space="preserve">A. </w:t>
      </w:r>
      <w:r>
        <w:drawing>
          <wp:inline distT="0" distB="0" distL="114300" distR="114300">
            <wp:extent cx="75565" cy="104140"/>
            <wp:effectExtent l="0" t="0" r="635" b="1905"/>
            <wp:docPr id="15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58"/>
                    <pic:cNvPicPr>
                      <a:picLocks noChangeAspect="1"/>
                    </pic:cNvPicPr>
                  </pic:nvPicPr>
                  <pic:blipFill>
                    <a:blip r:embed="rId139"/>
                    <a:stretch>
                      <a:fillRect/>
                    </a:stretch>
                  </pic:blipFill>
                  <pic:spPr>
                    <a:xfrm>
                      <a:off x="0" y="0"/>
                      <a:ext cx="75895" cy="104498"/>
                    </a:xfrm>
                    <a:prstGeom prst="rect">
                      <a:avLst/>
                    </a:prstGeom>
                  </pic:spPr>
                </pic:pic>
              </a:graphicData>
            </a:graphic>
          </wp:inline>
        </w:drawing>
      </w:r>
      <w:r>
        <w:tab/>
      </w:r>
      <w:r>
        <w:t xml:space="preserve">B. </w:t>
      </w:r>
      <w:r>
        <w:drawing>
          <wp:inline distT="0" distB="0" distL="114300" distR="114300">
            <wp:extent cx="75565" cy="104140"/>
            <wp:effectExtent l="0" t="0" r="635" b="1905"/>
            <wp:docPr id="1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59"/>
                    <pic:cNvPicPr>
                      <a:picLocks noChangeAspect="1"/>
                    </pic:cNvPicPr>
                  </pic:nvPicPr>
                  <pic:blipFill>
                    <a:blip r:embed="rId140"/>
                    <a:stretch>
                      <a:fillRect/>
                    </a:stretch>
                  </pic:blipFill>
                  <pic:spPr>
                    <a:xfrm>
                      <a:off x="0" y="0"/>
                      <a:ext cx="75895" cy="104498"/>
                    </a:xfrm>
                    <a:prstGeom prst="rect">
                      <a:avLst/>
                    </a:prstGeom>
                  </pic:spPr>
                </pic:pic>
              </a:graphicData>
            </a:graphic>
          </wp:inline>
        </w:drawing>
      </w:r>
      <w:r>
        <w:tab/>
      </w:r>
      <w:r>
        <w:t xml:space="preserve">C. </w:t>
      </w:r>
      <w:r>
        <w:drawing>
          <wp:inline distT="0" distB="0" distL="114300" distR="114300">
            <wp:extent cx="151765" cy="104140"/>
            <wp:effectExtent l="0" t="0" r="635" b="1905"/>
            <wp:docPr id="1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60"/>
                    <pic:cNvPicPr>
                      <a:picLocks noChangeAspect="1"/>
                    </pic:cNvPicPr>
                  </pic:nvPicPr>
                  <pic:blipFill>
                    <a:blip r:embed="rId141"/>
                    <a:stretch>
                      <a:fillRect/>
                    </a:stretch>
                  </pic:blipFill>
                  <pic:spPr>
                    <a:xfrm>
                      <a:off x="0" y="0"/>
                      <a:ext cx="151790" cy="104498"/>
                    </a:xfrm>
                    <a:prstGeom prst="rect">
                      <a:avLst/>
                    </a:prstGeom>
                  </pic:spPr>
                </pic:pic>
              </a:graphicData>
            </a:graphic>
          </wp:inline>
        </w:drawing>
      </w:r>
      <w:r>
        <w:tab/>
      </w:r>
      <w:r>
        <w:t xml:space="preserve">D. </w:t>
      </w:r>
      <w:r>
        <w:drawing>
          <wp:inline distT="0" distB="0" distL="114300" distR="114300">
            <wp:extent cx="151765" cy="104140"/>
            <wp:effectExtent l="0" t="0" r="635" b="1905"/>
            <wp:docPr id="15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61"/>
                    <pic:cNvPicPr>
                      <a:picLocks noChangeAspect="1"/>
                    </pic:cNvPicPr>
                  </pic:nvPicPr>
                  <pic:blipFill>
                    <a:blip r:embed="rId129"/>
                    <a:stretch>
                      <a:fillRect/>
                    </a:stretch>
                  </pic:blipFill>
                  <pic:spPr>
                    <a:xfrm>
                      <a:off x="0" y="0"/>
                      <a:ext cx="151790" cy="104498"/>
                    </a:xfrm>
                    <a:prstGeom prst="rect">
                      <a:avLst/>
                    </a:prstGeom>
                  </pic:spPr>
                </pic:pic>
              </a:graphicData>
            </a:graphic>
          </wp:inline>
        </w:drawing>
      </w:r>
    </w:p>
    <w:p>
      <w:pPr>
        <w:rPr>
          <w:rFonts w:ascii="宋体" w:hAnsi="宋体"/>
          <w:b/>
          <w:sz w:val="21"/>
        </w:rPr>
      </w:pPr>
      <w:r>
        <w:rPr>
          <w:rFonts w:ascii="宋体" w:hAnsi="宋体"/>
          <w:b/>
          <w:sz w:val="21"/>
        </w:rPr>
        <w:br w:type="page"/>
      </w:r>
    </w:p>
    <w:p>
      <w:r>
        <w:rPr>
          <w:rFonts w:ascii="宋体" w:hAnsi="宋体"/>
          <w:b/>
          <w:sz w:val="21"/>
        </w:rPr>
        <w:t>二、填空题</w:t>
      </w:r>
    </w:p>
    <w:p>
      <w:pPr>
        <w:pStyle w:val="194"/>
      </w:pPr>
      <w:r>
        <w:rPr>
          <w:rFonts w:hint="eastAsia"/>
          <w:lang w:val="en-US" w:eastAsia="zh-CN"/>
        </w:rPr>
        <w:t>7</w:t>
      </w:r>
      <w:r>
        <w:t xml:space="preserve">. 如图所示，六边形 </w:t>
      </w:r>
      <w:r>
        <w:drawing>
          <wp:inline distT="0" distB="0" distL="114300" distR="114300">
            <wp:extent cx="676910" cy="104140"/>
            <wp:effectExtent l="0" t="0" r="0" b="2540"/>
            <wp:docPr id="15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62"/>
                    <pic:cNvPicPr>
                      <a:picLocks noChangeAspect="1"/>
                    </pic:cNvPicPr>
                  </pic:nvPicPr>
                  <pic:blipFill>
                    <a:blip r:embed="rId142"/>
                    <a:stretch>
                      <a:fillRect/>
                    </a:stretch>
                  </pic:blipFill>
                  <pic:spPr>
                    <a:xfrm>
                      <a:off x="0" y="0"/>
                      <a:ext cx="676985" cy="104498"/>
                    </a:xfrm>
                    <a:prstGeom prst="rect">
                      <a:avLst/>
                    </a:prstGeom>
                  </pic:spPr>
                </pic:pic>
              </a:graphicData>
            </a:graphic>
          </wp:inline>
        </w:drawing>
      </w:r>
      <w:r>
        <w:t xml:space="preserve"> 是轴对称图形，</w:t>
      </w:r>
      <w:r>
        <w:drawing>
          <wp:inline distT="0" distB="0" distL="114300" distR="114300">
            <wp:extent cx="208915" cy="104140"/>
            <wp:effectExtent l="0" t="0" r="0" b="2540"/>
            <wp:docPr id="16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63"/>
                    <pic:cNvPicPr>
                      <a:picLocks noChangeAspect="1"/>
                    </pic:cNvPicPr>
                  </pic:nvPicPr>
                  <pic:blipFill>
                    <a:blip r:embed="rId143"/>
                    <a:stretch>
                      <a:fillRect/>
                    </a:stretch>
                  </pic:blipFill>
                  <pic:spPr>
                    <a:xfrm>
                      <a:off x="0" y="0"/>
                      <a:ext cx="209507" cy="104498"/>
                    </a:xfrm>
                    <a:prstGeom prst="rect">
                      <a:avLst/>
                    </a:prstGeom>
                  </pic:spPr>
                </pic:pic>
              </a:graphicData>
            </a:graphic>
          </wp:inline>
        </w:drawing>
      </w:r>
      <w:r>
        <w:t xml:space="preserve"> 所在的直线是它的对称轴．若 </w:t>
      </w:r>
      <w:r>
        <w:rPr>
          <w:position w:val="-1"/>
        </w:rPr>
        <w:drawing>
          <wp:inline distT="0" distB="0" distL="114300" distR="114300">
            <wp:extent cx="1624330" cy="121285"/>
            <wp:effectExtent l="0" t="0" r="0" b="635"/>
            <wp:docPr id="1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64"/>
                    <pic:cNvPicPr>
                      <a:picLocks noChangeAspect="1"/>
                    </pic:cNvPicPr>
                  </pic:nvPicPr>
                  <pic:blipFill>
                    <a:blip r:embed="rId144"/>
                    <a:stretch>
                      <a:fillRect/>
                    </a:stretch>
                  </pic:blipFill>
                  <pic:spPr>
                    <a:xfrm>
                      <a:off x="0" y="0"/>
                      <a:ext cx="1624669" cy="121323"/>
                    </a:xfrm>
                    <a:prstGeom prst="rect">
                      <a:avLst/>
                    </a:prstGeom>
                  </pic:spPr>
                </pic:pic>
              </a:graphicData>
            </a:graphic>
          </wp:inline>
        </w:drawing>
      </w:r>
      <w:r>
        <w:t xml:space="preserve">，则 </w:t>
      </w:r>
      <w:r>
        <w:rPr>
          <w:position w:val="-1"/>
        </w:rPr>
        <w:drawing>
          <wp:inline distT="0" distB="0" distL="114300" distR="114300">
            <wp:extent cx="1295400" cy="116840"/>
            <wp:effectExtent l="0" t="0" r="0" b="5080"/>
            <wp:docPr id="1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65"/>
                    <pic:cNvPicPr>
                      <a:picLocks noChangeAspect="1"/>
                    </pic:cNvPicPr>
                  </pic:nvPicPr>
                  <pic:blipFill>
                    <a:blip r:embed="rId145"/>
                    <a:stretch>
                      <a:fillRect/>
                    </a:stretch>
                  </pic:blipFill>
                  <pic:spPr>
                    <a:xfrm>
                      <a:off x="0" y="0"/>
                      <a:ext cx="1295412" cy="116970"/>
                    </a:xfrm>
                    <a:prstGeom prst="rect">
                      <a:avLst/>
                    </a:prstGeom>
                  </pic:spPr>
                </pic:pic>
              </a:graphicData>
            </a:graphic>
          </wp:inline>
        </w:drawing>
      </w:r>
      <w:r>
        <w:t xml:space="preserve"> </w:t>
      </w:r>
      <w:r>
        <w:rPr>
          <w:u w:val="single"/>
        </w:rPr>
        <w:t xml:space="preserve">                </w:t>
      </w:r>
      <w:r>
        <w:t>．</w:t>
      </w:r>
    </w:p>
    <w:p>
      <w:pPr>
        <w:pStyle w:val="194"/>
      </w:pPr>
    </w:p>
    <w:p>
      <w:pPr>
        <w:pStyle w:val="194"/>
      </w:pPr>
    </w:p>
    <w:p>
      <w:pPr>
        <w:pStyle w:val="194"/>
      </w:pPr>
    </w:p>
    <w:p>
      <w:pPr>
        <w:pStyle w:val="194"/>
      </w:pPr>
    </w:p>
    <w:p>
      <w:pPr>
        <w:pStyle w:val="194"/>
      </w:pPr>
      <w:r>
        <w:tab/>
      </w:r>
      <w:r>
        <w:rPr>
          <w:position w:val="-112"/>
        </w:rPr>
        <w:drawing>
          <wp:inline distT="0" distB="0" distL="114300" distR="114300">
            <wp:extent cx="1174750" cy="1316990"/>
            <wp:effectExtent l="0" t="0" r="13970" b="8890"/>
            <wp:docPr id="1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66"/>
                    <pic:cNvPicPr>
                      <a:picLocks noChangeAspect="1"/>
                    </pic:cNvPicPr>
                  </pic:nvPicPr>
                  <pic:blipFill>
                    <a:blip r:embed="rId146"/>
                    <a:stretch>
                      <a:fillRect/>
                    </a:stretch>
                  </pic:blipFill>
                  <pic:spPr>
                    <a:xfrm>
                      <a:off x="0" y="0"/>
                      <a:ext cx="1174750" cy="1316990"/>
                    </a:xfrm>
                    <a:prstGeom prst="rect">
                      <a:avLst/>
                    </a:prstGeom>
                  </pic:spPr>
                </pic:pic>
              </a:graphicData>
            </a:graphic>
          </wp:inline>
        </w:drawing>
      </w:r>
      <w:r>
        <w:rPr>
          <w:position w:val="-116"/>
        </w:rPr>
        <w:drawing>
          <wp:inline distT="0" distB="0" distL="114300" distR="114300">
            <wp:extent cx="1492885" cy="1282065"/>
            <wp:effectExtent l="0" t="0" r="635" b="13335"/>
            <wp:docPr id="16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83"/>
                    <pic:cNvPicPr>
                      <a:picLocks noChangeAspect="1"/>
                    </pic:cNvPicPr>
                  </pic:nvPicPr>
                  <pic:blipFill>
                    <a:blip r:embed="rId147"/>
                    <a:srcRect t="5345" r="5544"/>
                    <a:stretch>
                      <a:fillRect/>
                    </a:stretch>
                  </pic:blipFill>
                  <pic:spPr>
                    <a:xfrm>
                      <a:off x="0" y="0"/>
                      <a:ext cx="1492885" cy="1282065"/>
                    </a:xfrm>
                    <a:prstGeom prst="rect">
                      <a:avLst/>
                    </a:prstGeom>
                  </pic:spPr>
                </pic:pic>
              </a:graphicData>
            </a:graphic>
          </wp:inline>
        </w:drawing>
      </w:r>
      <w:r>
        <w:rPr>
          <w:position w:val="-97"/>
        </w:rPr>
        <w:drawing>
          <wp:inline distT="0" distB="0" distL="114300" distR="114300">
            <wp:extent cx="984250" cy="1126490"/>
            <wp:effectExtent l="0" t="0" r="6350" b="1270"/>
            <wp:docPr id="16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93"/>
                    <pic:cNvPicPr>
                      <a:picLocks noChangeAspect="1"/>
                    </pic:cNvPicPr>
                  </pic:nvPicPr>
                  <pic:blipFill>
                    <a:blip r:embed="rId148"/>
                    <a:srcRect l="7923" t="8590" r="7377" b="8590"/>
                    <a:stretch>
                      <a:fillRect/>
                    </a:stretch>
                  </pic:blipFill>
                  <pic:spPr>
                    <a:xfrm>
                      <a:off x="0" y="0"/>
                      <a:ext cx="984250" cy="1126490"/>
                    </a:xfrm>
                    <a:prstGeom prst="rect">
                      <a:avLst/>
                    </a:prstGeom>
                  </pic:spPr>
                </pic:pic>
              </a:graphicData>
            </a:graphic>
          </wp:inline>
        </w:drawing>
      </w:r>
      <w:r>
        <w:rPr>
          <w:position w:val="-98"/>
        </w:rPr>
        <w:drawing>
          <wp:inline distT="0" distB="0" distL="114300" distR="114300">
            <wp:extent cx="1454150" cy="958850"/>
            <wp:effectExtent l="0" t="0" r="8890" b="1270"/>
            <wp:docPr id="16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05"/>
                    <pic:cNvPicPr>
                      <a:picLocks noChangeAspect="1"/>
                    </pic:cNvPicPr>
                  </pic:nvPicPr>
                  <pic:blipFill>
                    <a:blip r:embed="rId149"/>
                    <a:srcRect l="4643" t="5902" r="6009" b="10022"/>
                    <a:stretch>
                      <a:fillRect/>
                    </a:stretch>
                  </pic:blipFill>
                  <pic:spPr>
                    <a:xfrm>
                      <a:off x="0" y="0"/>
                      <a:ext cx="1454150" cy="958850"/>
                    </a:xfrm>
                    <a:prstGeom prst="rect">
                      <a:avLst/>
                    </a:prstGeom>
                  </pic:spPr>
                </pic:pic>
              </a:graphicData>
            </a:graphic>
          </wp:inline>
        </w:drawing>
      </w:r>
    </w:p>
    <w:p>
      <w:pPr>
        <w:pStyle w:val="188"/>
      </w:pPr>
      <w:r>
        <w:t xml:space="preserve">  </w:t>
      </w:r>
    </w:p>
    <w:p>
      <w:pPr>
        <w:pStyle w:val="194"/>
        <w:ind w:left="699" w:leftChars="333" w:firstLine="184" w:firstLineChars="88"/>
        <w:rPr>
          <w:rFonts w:hint="default"/>
          <w:lang w:val="en-US"/>
        </w:rPr>
      </w:pPr>
      <w:r>
        <w:rPr>
          <w:rFonts w:hint="eastAsia"/>
          <w:lang w:val="en-US" w:eastAsia="zh-CN"/>
        </w:rPr>
        <w:t>第7题图                       第8题图                     第9题图                    第10题图</w:t>
      </w:r>
    </w:p>
    <w:p>
      <w:pPr>
        <w:pStyle w:val="195"/>
      </w:pPr>
    </w:p>
    <w:p>
      <w:pPr>
        <w:pStyle w:val="195"/>
      </w:pPr>
      <w:r>
        <w:rPr>
          <w:rFonts w:hint="eastAsia"/>
          <w:lang w:val="en-US" w:eastAsia="zh-CN"/>
        </w:rPr>
        <w:t>8</w:t>
      </w:r>
      <w:r>
        <w:t xml:space="preserve">. 在等边 </w:t>
      </w:r>
      <w:r>
        <w:drawing>
          <wp:inline distT="0" distB="0" distL="114300" distR="114300">
            <wp:extent cx="469900" cy="104140"/>
            <wp:effectExtent l="0" t="0" r="0" b="2540"/>
            <wp:docPr id="1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67"/>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中，点 </w:t>
      </w:r>
      <w:r>
        <w:drawing>
          <wp:inline distT="0" distB="0" distL="114300" distR="114300">
            <wp:extent cx="124460" cy="104140"/>
            <wp:effectExtent l="0" t="0" r="12700" b="1905"/>
            <wp:docPr id="1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68"/>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w:t>
      </w:r>
      <w:r>
        <w:drawing>
          <wp:inline distT="0" distB="0" distL="114300" distR="114300">
            <wp:extent cx="118745" cy="104140"/>
            <wp:effectExtent l="0" t="0" r="3175" b="1905"/>
            <wp:docPr id="1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69"/>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xml:space="preserve"> 分别在边 </w:t>
      </w:r>
      <w:r>
        <w:drawing>
          <wp:inline distT="0" distB="0" distL="114300" distR="114300">
            <wp:extent cx="226060" cy="104140"/>
            <wp:effectExtent l="0" t="0" r="2540" b="1905"/>
            <wp:docPr id="1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70"/>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w:t>
      </w:r>
      <w:r>
        <w:drawing>
          <wp:inline distT="0" distB="0" distL="114300" distR="114300">
            <wp:extent cx="222250" cy="104140"/>
            <wp:effectExtent l="0" t="0" r="0" b="1905"/>
            <wp:docPr id="1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71"/>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上，把 </w:t>
      </w:r>
      <w:r>
        <w:drawing>
          <wp:inline distT="0" distB="0" distL="114300" distR="114300">
            <wp:extent cx="476885" cy="104140"/>
            <wp:effectExtent l="0" t="0" r="0" b="1905"/>
            <wp:docPr id="1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72"/>
                    <pic:cNvPicPr>
                      <a:picLocks noChangeAspect="1"/>
                    </pic:cNvPicPr>
                  </pic:nvPicPr>
                  <pic:blipFill>
                    <a:blip r:embed="rId150"/>
                    <a:stretch>
                      <a:fillRect/>
                    </a:stretch>
                  </pic:blipFill>
                  <pic:spPr>
                    <a:xfrm>
                      <a:off x="0" y="0"/>
                      <a:ext cx="477317" cy="104498"/>
                    </a:xfrm>
                    <a:prstGeom prst="rect">
                      <a:avLst/>
                    </a:prstGeom>
                  </pic:spPr>
                </pic:pic>
              </a:graphicData>
            </a:graphic>
          </wp:inline>
        </w:drawing>
      </w:r>
      <w:r>
        <w:t xml:space="preserve"> 沿直线 </w:t>
      </w:r>
      <w:r>
        <w:drawing>
          <wp:inline distT="0" distB="0" distL="114300" distR="114300">
            <wp:extent cx="238760" cy="104140"/>
            <wp:effectExtent l="0" t="0" r="0" b="1905"/>
            <wp:docPr id="1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73"/>
                    <pic:cNvPicPr>
                      <a:picLocks noChangeAspect="1"/>
                    </pic:cNvPicPr>
                  </pic:nvPicPr>
                  <pic:blipFill>
                    <a:blip r:embed="rId19"/>
                    <a:stretch>
                      <a:fillRect/>
                    </a:stretch>
                  </pic:blipFill>
                  <pic:spPr>
                    <a:xfrm>
                      <a:off x="0" y="0"/>
                      <a:ext cx="238805" cy="104498"/>
                    </a:xfrm>
                    <a:prstGeom prst="rect">
                      <a:avLst/>
                    </a:prstGeom>
                  </pic:spPr>
                </pic:pic>
              </a:graphicData>
            </a:graphic>
          </wp:inline>
        </w:drawing>
      </w:r>
      <w:r>
        <w:t xml:space="preserve"> 翻折，使点 </w:t>
      </w:r>
      <w:r>
        <w:drawing>
          <wp:inline distT="0" distB="0" distL="114300" distR="114300">
            <wp:extent cx="111760" cy="104140"/>
            <wp:effectExtent l="0" t="0" r="10160" b="1905"/>
            <wp:docPr id="1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74"/>
                    <pic:cNvPicPr>
                      <a:picLocks noChangeAspect="1"/>
                    </pic:cNvPicPr>
                  </pic:nvPicPr>
                  <pic:blipFill>
                    <a:blip r:embed="rId55"/>
                    <a:stretch>
                      <a:fillRect/>
                    </a:stretch>
                  </pic:blipFill>
                  <pic:spPr>
                    <a:xfrm>
                      <a:off x="0" y="0"/>
                      <a:ext cx="111886" cy="104498"/>
                    </a:xfrm>
                    <a:prstGeom prst="rect">
                      <a:avLst/>
                    </a:prstGeom>
                  </pic:spPr>
                </pic:pic>
              </a:graphicData>
            </a:graphic>
          </wp:inline>
        </w:drawing>
      </w:r>
      <w:r>
        <w:t xml:space="preserve"> 落在点 </w:t>
      </w:r>
      <w:r>
        <w:drawing>
          <wp:inline distT="0" distB="0" distL="114300" distR="114300">
            <wp:extent cx="152400" cy="112395"/>
            <wp:effectExtent l="0" t="0" r="0" b="10160"/>
            <wp:docPr id="1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75"/>
                    <pic:cNvPicPr>
                      <a:picLocks noChangeAspect="1"/>
                    </pic:cNvPicPr>
                  </pic:nvPicPr>
                  <pic:blipFill>
                    <a:blip r:embed="rId151"/>
                    <a:stretch>
                      <a:fillRect/>
                    </a:stretch>
                  </pic:blipFill>
                  <pic:spPr>
                    <a:xfrm>
                      <a:off x="0" y="0"/>
                      <a:ext cx="152558" cy="112581"/>
                    </a:xfrm>
                    <a:prstGeom prst="rect">
                      <a:avLst/>
                    </a:prstGeom>
                  </pic:spPr>
                </pic:pic>
              </a:graphicData>
            </a:graphic>
          </wp:inline>
        </w:drawing>
      </w:r>
      <w:r>
        <w:t xml:space="preserve"> 处，</w:t>
      </w:r>
      <w:r>
        <w:drawing>
          <wp:inline distT="0" distB="0" distL="114300" distR="114300">
            <wp:extent cx="269240" cy="112395"/>
            <wp:effectExtent l="0" t="0" r="0" b="10160"/>
            <wp:docPr id="1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76"/>
                    <pic:cNvPicPr>
                      <a:picLocks noChangeAspect="1"/>
                    </pic:cNvPicPr>
                  </pic:nvPicPr>
                  <pic:blipFill>
                    <a:blip r:embed="rId152"/>
                    <a:stretch>
                      <a:fillRect/>
                    </a:stretch>
                  </pic:blipFill>
                  <pic:spPr>
                    <a:xfrm>
                      <a:off x="0" y="0"/>
                      <a:ext cx="269309" cy="112581"/>
                    </a:xfrm>
                    <a:prstGeom prst="rect">
                      <a:avLst/>
                    </a:prstGeom>
                  </pic:spPr>
                </pic:pic>
              </a:graphicData>
            </a:graphic>
          </wp:inline>
        </w:drawing>
      </w:r>
      <w:r>
        <w:t>，</w:t>
      </w:r>
      <w:r>
        <w:drawing>
          <wp:inline distT="0" distB="0" distL="114300" distR="114300">
            <wp:extent cx="267335" cy="112395"/>
            <wp:effectExtent l="0" t="0" r="0" b="10160"/>
            <wp:docPr id="1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77"/>
                    <pic:cNvPicPr>
                      <a:picLocks noChangeAspect="1"/>
                    </pic:cNvPicPr>
                  </pic:nvPicPr>
                  <pic:blipFill>
                    <a:blip r:embed="rId153"/>
                    <a:stretch>
                      <a:fillRect/>
                    </a:stretch>
                  </pic:blipFill>
                  <pic:spPr>
                    <a:xfrm>
                      <a:off x="0" y="0"/>
                      <a:ext cx="267480" cy="112581"/>
                    </a:xfrm>
                    <a:prstGeom prst="rect">
                      <a:avLst/>
                    </a:prstGeom>
                  </pic:spPr>
                </pic:pic>
              </a:graphicData>
            </a:graphic>
          </wp:inline>
        </w:drawing>
      </w:r>
      <w:r>
        <w:t xml:space="preserve"> 分别交边 </w:t>
      </w:r>
      <w:r>
        <w:drawing>
          <wp:inline distT="0" distB="0" distL="114300" distR="114300">
            <wp:extent cx="216535" cy="104140"/>
            <wp:effectExtent l="0" t="0" r="0" b="1905"/>
            <wp:docPr id="1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78"/>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于点 </w:t>
      </w:r>
      <w:r>
        <w:drawing>
          <wp:inline distT="0" distB="0" distL="114300" distR="114300">
            <wp:extent cx="103505" cy="104140"/>
            <wp:effectExtent l="0" t="0" r="0" b="1905"/>
            <wp:docPr id="1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79"/>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w:t>
      </w:r>
      <w:r>
        <w:drawing>
          <wp:inline distT="0" distB="0" distL="114300" distR="114300">
            <wp:extent cx="113030" cy="104140"/>
            <wp:effectExtent l="0" t="0" r="8890" b="2540"/>
            <wp:docPr id="1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80"/>
                    <pic:cNvPicPr>
                      <a:picLocks noChangeAspect="1"/>
                    </pic:cNvPicPr>
                  </pic:nvPicPr>
                  <pic:blipFill>
                    <a:blip r:embed="rId154"/>
                    <a:stretch>
                      <a:fillRect/>
                    </a:stretch>
                  </pic:blipFill>
                  <pic:spPr>
                    <a:xfrm>
                      <a:off x="0" y="0"/>
                      <a:ext cx="113568" cy="104498"/>
                    </a:xfrm>
                    <a:prstGeom prst="rect">
                      <a:avLst/>
                    </a:prstGeom>
                  </pic:spPr>
                </pic:pic>
              </a:graphicData>
            </a:graphic>
          </wp:inline>
        </w:drawing>
      </w:r>
      <w:r>
        <w:t xml:space="preserve">．若 </w:t>
      </w:r>
      <w:r>
        <w:drawing>
          <wp:inline distT="0" distB="0" distL="114300" distR="114300">
            <wp:extent cx="887730" cy="108585"/>
            <wp:effectExtent l="0" t="0" r="0" b="13335"/>
            <wp:docPr id="1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81"/>
                    <pic:cNvPicPr>
                      <a:picLocks noChangeAspect="1"/>
                    </pic:cNvPicPr>
                  </pic:nvPicPr>
                  <pic:blipFill>
                    <a:blip r:embed="rId155"/>
                    <a:stretch>
                      <a:fillRect/>
                    </a:stretch>
                  </pic:blipFill>
                  <pic:spPr>
                    <a:xfrm>
                      <a:off x="0" y="0"/>
                      <a:ext cx="888212" cy="108887"/>
                    </a:xfrm>
                    <a:prstGeom prst="rect">
                      <a:avLst/>
                    </a:prstGeom>
                  </pic:spPr>
                </pic:pic>
              </a:graphicData>
            </a:graphic>
          </wp:inline>
        </w:drawing>
      </w:r>
      <w:r>
        <w:t xml:space="preserve">，则 </w:t>
      </w:r>
      <w:r>
        <w:drawing>
          <wp:inline distT="0" distB="0" distL="114300" distR="114300">
            <wp:extent cx="656590" cy="104140"/>
            <wp:effectExtent l="0" t="0" r="0" b="1905"/>
            <wp:docPr id="1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82"/>
                    <pic:cNvPicPr>
                      <a:picLocks noChangeAspect="1"/>
                    </pic:cNvPicPr>
                  </pic:nvPicPr>
                  <pic:blipFill>
                    <a:blip r:embed="rId156"/>
                    <a:stretch>
                      <a:fillRect/>
                    </a:stretch>
                  </pic:blipFill>
                  <pic:spPr>
                    <a:xfrm>
                      <a:off x="0" y="0"/>
                      <a:ext cx="657051" cy="104498"/>
                    </a:xfrm>
                    <a:prstGeom prst="rect">
                      <a:avLst/>
                    </a:prstGeom>
                  </pic:spPr>
                </pic:pic>
              </a:graphicData>
            </a:graphic>
          </wp:inline>
        </w:drawing>
      </w:r>
      <w:r>
        <w:t xml:space="preserve"> </w:t>
      </w:r>
      <w:r>
        <w:rPr>
          <w:u w:val="single"/>
        </w:rPr>
        <w:t xml:space="preserve">                </w:t>
      </w:r>
      <w:r>
        <w:t>．</w:t>
      </w:r>
    </w:p>
    <w:p>
      <w:pPr>
        <w:pStyle w:val="195"/>
      </w:pPr>
      <w:r>
        <w:tab/>
      </w:r>
    </w:p>
    <w:p>
      <w:pPr>
        <w:pStyle w:val="188"/>
      </w:pPr>
      <w:r>
        <w:t xml:space="preserve">  </w:t>
      </w:r>
    </w:p>
    <w:p>
      <w:pPr>
        <w:pStyle w:val="195"/>
      </w:pPr>
      <w:r>
        <w:rPr>
          <w:rFonts w:hint="eastAsia"/>
          <w:lang w:val="en-US" w:eastAsia="zh-CN"/>
        </w:rPr>
        <w:t>9</w:t>
      </w:r>
      <w:r>
        <w:t xml:space="preserve">. 如图所示，在 </w:t>
      </w:r>
      <w:r>
        <w:drawing>
          <wp:inline distT="0" distB="0" distL="114300" distR="114300">
            <wp:extent cx="166370" cy="103505"/>
            <wp:effectExtent l="0" t="0" r="1270" b="3175"/>
            <wp:docPr id="18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84"/>
                    <pic:cNvPicPr>
                      <a:picLocks noChangeAspect="1"/>
                    </pic:cNvPicPr>
                  </pic:nvPicPr>
                  <pic:blipFill>
                    <a:blip r:embed="rId157"/>
                    <a:stretch>
                      <a:fillRect/>
                    </a:stretch>
                  </pic:blipFill>
                  <pic:spPr>
                    <a:xfrm>
                      <a:off x="0" y="0"/>
                      <a:ext cx="166567" cy="103730"/>
                    </a:xfrm>
                    <a:prstGeom prst="rect">
                      <a:avLst/>
                    </a:prstGeom>
                  </pic:spPr>
                </pic:pic>
              </a:graphicData>
            </a:graphic>
          </wp:inline>
        </w:drawing>
      </w:r>
      <w:r>
        <w:t xml:space="preserve">  </w:t>
      </w:r>
      <w:r>
        <w:drawing>
          <wp:inline distT="0" distB="0" distL="114300" distR="114300">
            <wp:extent cx="469900" cy="104140"/>
            <wp:effectExtent l="0" t="0" r="0" b="2540"/>
            <wp:docPr id="18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85"/>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876935" cy="108585"/>
            <wp:effectExtent l="0" t="0" r="0" b="13335"/>
            <wp:docPr id="18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86"/>
                    <pic:cNvPicPr>
                      <a:picLocks noChangeAspect="1"/>
                    </pic:cNvPicPr>
                  </pic:nvPicPr>
                  <pic:blipFill>
                    <a:blip r:embed="rId158"/>
                    <a:stretch>
                      <a:fillRect/>
                    </a:stretch>
                  </pic:blipFill>
                  <pic:spPr>
                    <a:xfrm>
                      <a:off x="0" y="0"/>
                      <a:ext cx="877129" cy="108887"/>
                    </a:xfrm>
                    <a:prstGeom prst="rect">
                      <a:avLst/>
                    </a:prstGeom>
                  </pic:spPr>
                </pic:pic>
              </a:graphicData>
            </a:graphic>
          </wp:inline>
        </w:drawing>
      </w:r>
      <w:r>
        <w:t>，</w:t>
      </w:r>
      <w:r>
        <w:drawing>
          <wp:inline distT="0" distB="0" distL="114300" distR="114300">
            <wp:extent cx="650240" cy="108585"/>
            <wp:effectExtent l="0" t="0" r="0" b="13335"/>
            <wp:docPr id="1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87"/>
                    <pic:cNvPicPr>
                      <a:picLocks noChangeAspect="1"/>
                    </pic:cNvPicPr>
                  </pic:nvPicPr>
                  <pic:blipFill>
                    <a:blip r:embed="rId159"/>
                    <a:stretch>
                      <a:fillRect/>
                    </a:stretch>
                  </pic:blipFill>
                  <pic:spPr>
                    <a:xfrm>
                      <a:off x="0" y="0"/>
                      <a:ext cx="650431" cy="108887"/>
                    </a:xfrm>
                    <a:prstGeom prst="rect">
                      <a:avLst/>
                    </a:prstGeom>
                  </pic:spPr>
                </pic:pic>
              </a:graphicData>
            </a:graphic>
          </wp:inline>
        </w:drawing>
      </w:r>
      <w:r>
        <w:t xml:space="preserve">，将其折叠，使点 </w:t>
      </w:r>
      <w:r>
        <w:drawing>
          <wp:inline distT="0" distB="0" distL="114300" distR="114300">
            <wp:extent cx="114300" cy="104140"/>
            <wp:effectExtent l="0" t="0" r="7620" b="1270"/>
            <wp:docPr id="18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88"/>
                    <pic:cNvPicPr>
                      <a:picLocks noChangeAspect="1"/>
                    </pic:cNvPicPr>
                  </pic:nvPicPr>
                  <pic:blipFill>
                    <a:blip r:embed="rId96"/>
                    <a:stretch>
                      <a:fillRect/>
                    </a:stretch>
                  </pic:blipFill>
                  <pic:spPr>
                    <a:xfrm>
                      <a:off x="0" y="0"/>
                      <a:ext cx="114775" cy="104498"/>
                    </a:xfrm>
                    <a:prstGeom prst="rect">
                      <a:avLst/>
                    </a:prstGeom>
                  </pic:spPr>
                </pic:pic>
              </a:graphicData>
            </a:graphic>
          </wp:inline>
        </w:drawing>
      </w:r>
      <w:r>
        <w:t xml:space="preserve"> 落在边 </w:t>
      </w:r>
      <w:r>
        <w:drawing>
          <wp:inline distT="0" distB="0" distL="114300" distR="114300">
            <wp:extent cx="217170" cy="104140"/>
            <wp:effectExtent l="0" t="0" r="11430" b="1905"/>
            <wp:docPr id="18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89"/>
                    <pic:cNvPicPr>
                      <a:picLocks noChangeAspect="1"/>
                    </pic:cNvPicPr>
                  </pic:nvPicPr>
                  <pic:blipFill>
                    <a:blip r:embed="rId160"/>
                    <a:stretch>
                      <a:fillRect/>
                    </a:stretch>
                  </pic:blipFill>
                  <pic:spPr>
                    <a:xfrm>
                      <a:off x="0" y="0"/>
                      <a:ext cx="217554" cy="104498"/>
                    </a:xfrm>
                    <a:prstGeom prst="rect">
                      <a:avLst/>
                    </a:prstGeom>
                  </pic:spPr>
                </pic:pic>
              </a:graphicData>
            </a:graphic>
          </wp:inline>
        </w:drawing>
      </w:r>
      <w:r>
        <w:t xml:space="preserve"> 上 </w:t>
      </w:r>
      <w:r>
        <w:drawing>
          <wp:inline distT="0" distB="0" distL="114300" distR="114300">
            <wp:extent cx="146050" cy="112395"/>
            <wp:effectExtent l="0" t="0" r="6350" b="10160"/>
            <wp:docPr id="18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90"/>
                    <pic:cNvPicPr>
                      <a:picLocks noChangeAspect="1"/>
                    </pic:cNvPicPr>
                  </pic:nvPicPr>
                  <pic:blipFill>
                    <a:blip r:embed="rId161"/>
                    <a:stretch>
                      <a:fillRect/>
                    </a:stretch>
                  </pic:blipFill>
                  <pic:spPr>
                    <a:xfrm>
                      <a:off x="0" y="0"/>
                      <a:ext cx="146341" cy="112581"/>
                    </a:xfrm>
                    <a:prstGeom prst="rect">
                      <a:avLst/>
                    </a:prstGeom>
                  </pic:spPr>
                </pic:pic>
              </a:graphicData>
            </a:graphic>
          </wp:inline>
        </w:drawing>
      </w:r>
      <w:r>
        <w:t xml:space="preserve"> 处，折痕为 </w:t>
      </w:r>
      <w:r>
        <w:drawing>
          <wp:inline distT="0" distB="0" distL="114300" distR="114300">
            <wp:extent cx="230505" cy="104140"/>
            <wp:effectExtent l="0" t="0" r="0" b="1905"/>
            <wp:docPr id="19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91"/>
                    <pic:cNvPicPr>
                      <a:picLocks noChangeAspect="1"/>
                    </pic:cNvPicPr>
                  </pic:nvPicPr>
                  <pic:blipFill>
                    <a:blip r:embed="rId82"/>
                    <a:stretch>
                      <a:fillRect/>
                    </a:stretch>
                  </pic:blipFill>
                  <pic:spPr>
                    <a:xfrm>
                      <a:off x="0" y="0"/>
                      <a:ext cx="230612" cy="104498"/>
                    </a:xfrm>
                    <a:prstGeom prst="rect">
                      <a:avLst/>
                    </a:prstGeom>
                  </pic:spPr>
                </pic:pic>
              </a:graphicData>
            </a:graphic>
          </wp:inline>
        </w:drawing>
      </w:r>
      <w:r>
        <w:t xml:space="preserve">，则 </w:t>
      </w:r>
      <w:r>
        <w:drawing>
          <wp:inline distT="0" distB="0" distL="114300" distR="114300">
            <wp:extent cx="496570" cy="112395"/>
            <wp:effectExtent l="0" t="0" r="0" b="10160"/>
            <wp:docPr id="19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92"/>
                    <pic:cNvPicPr>
                      <a:picLocks noChangeAspect="1"/>
                    </pic:cNvPicPr>
                  </pic:nvPicPr>
                  <pic:blipFill>
                    <a:blip r:embed="rId162"/>
                    <a:stretch>
                      <a:fillRect/>
                    </a:stretch>
                  </pic:blipFill>
                  <pic:spPr>
                    <a:xfrm>
                      <a:off x="0" y="0"/>
                      <a:ext cx="496922" cy="112581"/>
                    </a:xfrm>
                    <a:prstGeom prst="rect">
                      <a:avLst/>
                    </a:prstGeom>
                  </pic:spPr>
                </pic:pic>
              </a:graphicData>
            </a:graphic>
          </wp:inline>
        </w:drawing>
      </w:r>
      <w:r>
        <w:t xml:space="preserve"> 为</w:t>
      </w:r>
      <w:r>
        <w:rPr>
          <w:u w:val="single"/>
        </w:rPr>
        <w:t xml:space="preserve">                </w:t>
      </w:r>
      <w:r>
        <w:t>．</w:t>
      </w:r>
    </w:p>
    <w:p>
      <w:pPr>
        <w:pStyle w:val="195"/>
      </w:pPr>
      <w:r>
        <w:tab/>
      </w:r>
    </w:p>
    <w:p>
      <w:pPr>
        <w:pStyle w:val="188"/>
      </w:pPr>
      <w:r>
        <w:t xml:space="preserve">  </w:t>
      </w:r>
    </w:p>
    <w:p>
      <w:pPr>
        <w:pStyle w:val="195"/>
      </w:pPr>
      <w:r>
        <w:t>1</w:t>
      </w:r>
      <w:r>
        <w:rPr>
          <w:rFonts w:hint="eastAsia"/>
          <w:lang w:val="en-US" w:eastAsia="zh-CN"/>
        </w:rPr>
        <w:t>0</w:t>
      </w:r>
      <w:r>
        <w:t>. 如图所示，</w:t>
      </w:r>
      <w:r>
        <w:drawing>
          <wp:inline distT="0" distB="0" distL="114300" distR="114300">
            <wp:extent cx="149860" cy="104140"/>
            <wp:effectExtent l="0" t="0" r="2540" b="1905"/>
            <wp:docPr id="19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94"/>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 xml:space="preserve"> 为矩形纸片 </w:t>
      </w:r>
      <w:r>
        <w:drawing>
          <wp:inline distT="0" distB="0" distL="114300" distR="114300">
            <wp:extent cx="466090" cy="104140"/>
            <wp:effectExtent l="0" t="0" r="0" b="2540"/>
            <wp:docPr id="19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95"/>
                    <pic:cNvPicPr>
                      <a:picLocks noChangeAspect="1"/>
                    </pic:cNvPicPr>
                  </pic:nvPicPr>
                  <pic:blipFill>
                    <a:blip r:embed="rId81"/>
                    <a:stretch>
                      <a:fillRect/>
                    </a:stretch>
                  </pic:blipFill>
                  <pic:spPr>
                    <a:xfrm>
                      <a:off x="0" y="0"/>
                      <a:ext cx="466417" cy="104498"/>
                    </a:xfrm>
                    <a:prstGeom prst="rect">
                      <a:avLst/>
                    </a:prstGeom>
                  </pic:spPr>
                </pic:pic>
              </a:graphicData>
            </a:graphic>
          </wp:inline>
        </w:drawing>
      </w:r>
      <w:r>
        <w:t xml:space="preserve"> 的边 </w:t>
      </w:r>
      <w:r>
        <w:drawing>
          <wp:inline distT="0" distB="0" distL="114300" distR="114300">
            <wp:extent cx="239395" cy="104140"/>
            <wp:effectExtent l="0" t="0" r="0" b="2540"/>
            <wp:docPr id="19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96"/>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 xml:space="preserve"> 的中点，将纸片沿 </w:t>
      </w:r>
      <w:r>
        <w:drawing>
          <wp:inline distT="0" distB="0" distL="114300" distR="114300">
            <wp:extent cx="261620" cy="104140"/>
            <wp:effectExtent l="0" t="0" r="0" b="1905"/>
            <wp:docPr id="19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97"/>
                    <pic:cNvPicPr>
                      <a:picLocks noChangeAspect="1"/>
                    </pic:cNvPicPr>
                  </pic:nvPicPr>
                  <pic:blipFill>
                    <a:blip r:embed="rId163"/>
                    <a:stretch>
                      <a:fillRect/>
                    </a:stretch>
                  </pic:blipFill>
                  <pic:spPr>
                    <a:xfrm>
                      <a:off x="0" y="0"/>
                      <a:ext cx="262030" cy="104498"/>
                    </a:xfrm>
                    <a:prstGeom prst="rect">
                      <a:avLst/>
                    </a:prstGeom>
                  </pic:spPr>
                </pic:pic>
              </a:graphicData>
            </a:graphic>
          </wp:inline>
        </w:drawing>
      </w:r>
      <w:r>
        <w:t>，</w:t>
      </w:r>
      <w:r>
        <w:drawing>
          <wp:inline distT="0" distB="0" distL="114300" distR="114300">
            <wp:extent cx="258445" cy="104140"/>
            <wp:effectExtent l="0" t="0" r="0" b="2540"/>
            <wp:docPr id="19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98"/>
                    <pic:cNvPicPr>
                      <a:picLocks noChangeAspect="1"/>
                    </pic:cNvPicPr>
                  </pic:nvPicPr>
                  <pic:blipFill>
                    <a:blip r:embed="rId110"/>
                    <a:stretch>
                      <a:fillRect/>
                    </a:stretch>
                  </pic:blipFill>
                  <pic:spPr>
                    <a:xfrm>
                      <a:off x="0" y="0"/>
                      <a:ext cx="258848" cy="104498"/>
                    </a:xfrm>
                    <a:prstGeom prst="rect">
                      <a:avLst/>
                    </a:prstGeom>
                  </pic:spPr>
                </pic:pic>
              </a:graphicData>
            </a:graphic>
          </wp:inline>
        </w:drawing>
      </w:r>
      <w:r>
        <w:t xml:space="preserve"> 折叠，使点 </w:t>
      </w:r>
      <w:r>
        <w:drawing>
          <wp:inline distT="0" distB="0" distL="114300" distR="114300">
            <wp:extent cx="114300" cy="104140"/>
            <wp:effectExtent l="0" t="0" r="7620" b="1270"/>
            <wp:docPr id="19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99"/>
                    <pic:cNvPicPr>
                      <a:picLocks noChangeAspect="1"/>
                    </pic:cNvPicPr>
                  </pic:nvPicPr>
                  <pic:blipFill>
                    <a:blip r:embed="rId96"/>
                    <a:stretch>
                      <a:fillRect/>
                    </a:stretch>
                  </pic:blipFill>
                  <pic:spPr>
                    <a:xfrm>
                      <a:off x="0" y="0"/>
                      <a:ext cx="114775" cy="104498"/>
                    </a:xfrm>
                    <a:prstGeom prst="rect">
                      <a:avLst/>
                    </a:prstGeom>
                  </pic:spPr>
                </pic:pic>
              </a:graphicData>
            </a:graphic>
          </wp:inline>
        </w:drawing>
      </w:r>
      <w:r>
        <w:t xml:space="preserve"> 落在点 </w:t>
      </w:r>
      <w:r>
        <w:rPr>
          <w:position w:val="-3"/>
        </w:rPr>
        <w:drawing>
          <wp:inline distT="0" distB="0" distL="114300" distR="114300">
            <wp:extent cx="176530" cy="127000"/>
            <wp:effectExtent l="0" t="0" r="0" b="12065"/>
            <wp:docPr id="19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00"/>
                    <pic:cNvPicPr>
                      <a:picLocks noChangeAspect="1"/>
                    </pic:cNvPicPr>
                  </pic:nvPicPr>
                  <pic:blipFill>
                    <a:blip r:embed="rId164"/>
                    <a:stretch>
                      <a:fillRect/>
                    </a:stretch>
                  </pic:blipFill>
                  <pic:spPr>
                    <a:xfrm>
                      <a:off x="0" y="0"/>
                      <a:ext cx="177028" cy="127321"/>
                    </a:xfrm>
                    <a:prstGeom prst="rect">
                      <a:avLst/>
                    </a:prstGeom>
                  </pic:spPr>
                </pic:pic>
              </a:graphicData>
            </a:graphic>
          </wp:inline>
        </w:drawing>
      </w:r>
      <w:r>
        <w:t xml:space="preserve"> 处，点 </w:t>
      </w:r>
      <w:r>
        <w:drawing>
          <wp:inline distT="0" distB="0" distL="114300" distR="114300">
            <wp:extent cx="124460" cy="104140"/>
            <wp:effectExtent l="0" t="0" r="12700" b="1905"/>
            <wp:docPr id="19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01"/>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 xml:space="preserve"> 落在点 </w:t>
      </w:r>
      <w:r>
        <w:rPr>
          <w:position w:val="-3"/>
        </w:rPr>
        <w:drawing>
          <wp:inline distT="0" distB="0" distL="114300" distR="114300">
            <wp:extent cx="186690" cy="127000"/>
            <wp:effectExtent l="0" t="0" r="0" b="10795"/>
            <wp:docPr id="20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02"/>
                    <pic:cNvPicPr>
                      <a:picLocks noChangeAspect="1"/>
                    </pic:cNvPicPr>
                  </pic:nvPicPr>
                  <pic:blipFill>
                    <a:blip r:embed="rId165"/>
                    <a:stretch>
                      <a:fillRect/>
                    </a:stretch>
                  </pic:blipFill>
                  <pic:spPr>
                    <a:xfrm>
                      <a:off x="0" y="0"/>
                      <a:ext cx="187233" cy="127321"/>
                    </a:xfrm>
                    <a:prstGeom prst="rect">
                      <a:avLst/>
                    </a:prstGeom>
                  </pic:spPr>
                </pic:pic>
              </a:graphicData>
            </a:graphic>
          </wp:inline>
        </w:drawing>
      </w:r>
      <w:r>
        <w:t xml:space="preserve"> 处．若 </w:t>
      </w:r>
      <w:r>
        <w:rPr>
          <w:position w:val="-3"/>
        </w:rPr>
        <w:drawing>
          <wp:inline distT="0" distB="0" distL="114300" distR="114300">
            <wp:extent cx="1089025" cy="131445"/>
            <wp:effectExtent l="0" t="0" r="0" b="5080"/>
            <wp:docPr id="20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03"/>
                    <pic:cNvPicPr>
                      <a:picLocks noChangeAspect="1"/>
                    </pic:cNvPicPr>
                  </pic:nvPicPr>
                  <pic:blipFill>
                    <a:blip r:embed="rId166"/>
                    <a:stretch>
                      <a:fillRect/>
                    </a:stretch>
                  </pic:blipFill>
                  <pic:spPr>
                    <a:xfrm>
                      <a:off x="0" y="0"/>
                      <a:ext cx="1089599" cy="131710"/>
                    </a:xfrm>
                    <a:prstGeom prst="rect">
                      <a:avLst/>
                    </a:prstGeom>
                  </pic:spPr>
                </pic:pic>
              </a:graphicData>
            </a:graphic>
          </wp:inline>
        </w:drawing>
      </w:r>
      <w:r>
        <w:t xml:space="preserve">，则 </w:t>
      </w:r>
      <w:r>
        <w:drawing>
          <wp:inline distT="0" distB="0" distL="114300" distR="114300">
            <wp:extent cx="690245" cy="104140"/>
            <wp:effectExtent l="0" t="0" r="0" b="1905"/>
            <wp:docPr id="20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04"/>
                    <pic:cNvPicPr>
                      <a:picLocks noChangeAspect="1"/>
                    </pic:cNvPicPr>
                  </pic:nvPicPr>
                  <pic:blipFill>
                    <a:blip r:embed="rId167"/>
                    <a:stretch>
                      <a:fillRect/>
                    </a:stretch>
                  </pic:blipFill>
                  <pic:spPr>
                    <a:xfrm>
                      <a:off x="0" y="0"/>
                      <a:ext cx="690628" cy="104498"/>
                    </a:xfrm>
                    <a:prstGeom prst="rect">
                      <a:avLst/>
                    </a:prstGeom>
                  </pic:spPr>
                </pic:pic>
              </a:graphicData>
            </a:graphic>
          </wp:inline>
        </w:drawing>
      </w:r>
      <w:r>
        <w:t xml:space="preserve"> </w:t>
      </w:r>
      <w:r>
        <w:rPr>
          <w:u w:val="single"/>
        </w:rPr>
        <w:t xml:space="preserve">                </w:t>
      </w:r>
      <w:r>
        <w:t>．</w:t>
      </w:r>
    </w:p>
    <w:p/>
    <w:p>
      <w:r>
        <w:rPr>
          <w:rFonts w:ascii="宋体" w:hAnsi="宋体"/>
          <w:b/>
          <w:sz w:val="21"/>
        </w:rPr>
        <w:t>三、解答题</w:t>
      </w:r>
    </w:p>
    <w:p>
      <w:pPr>
        <w:pStyle w:val="195"/>
      </w:pPr>
      <w:r>
        <w:t>1</w:t>
      </w:r>
      <w:r>
        <w:rPr>
          <w:rFonts w:hint="eastAsia"/>
          <w:lang w:val="en-US" w:eastAsia="zh-CN"/>
        </w:rPr>
        <w:t>1</w:t>
      </w:r>
      <w:r>
        <w:t xml:space="preserve">. 如图，在 </w:t>
      </w:r>
      <w:r>
        <w:drawing>
          <wp:inline distT="0" distB="0" distL="114300" distR="114300">
            <wp:extent cx="469900" cy="104140"/>
            <wp:effectExtent l="0" t="0" r="0" b="2540"/>
            <wp:docPr id="20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06"/>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662305" cy="104140"/>
            <wp:effectExtent l="0" t="0" r="0" b="2540"/>
            <wp:docPr id="20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07"/>
                    <pic:cNvPicPr>
                      <a:picLocks noChangeAspect="1"/>
                    </pic:cNvPicPr>
                  </pic:nvPicPr>
                  <pic:blipFill>
                    <a:blip r:embed="rId168"/>
                    <a:stretch>
                      <a:fillRect/>
                    </a:stretch>
                  </pic:blipFill>
                  <pic:spPr>
                    <a:xfrm>
                      <a:off x="0" y="0"/>
                      <a:ext cx="662794" cy="104498"/>
                    </a:xfrm>
                    <a:prstGeom prst="rect">
                      <a:avLst/>
                    </a:prstGeom>
                  </pic:spPr>
                </pic:pic>
              </a:graphicData>
            </a:graphic>
          </wp:inline>
        </w:drawing>
      </w:r>
      <w:r>
        <w:t xml:space="preserve"> ，点 </w:t>
      </w:r>
      <w:r>
        <w:drawing>
          <wp:inline distT="0" distB="0" distL="114300" distR="114300">
            <wp:extent cx="124460" cy="104140"/>
            <wp:effectExtent l="0" t="0" r="12700" b="1905"/>
            <wp:docPr id="20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08"/>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w:t>
      </w:r>
      <w:r>
        <w:drawing>
          <wp:inline distT="0" distB="0" distL="114300" distR="114300">
            <wp:extent cx="118745" cy="104140"/>
            <wp:effectExtent l="0" t="0" r="3175" b="1905"/>
            <wp:docPr id="20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09"/>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w:t>
      </w:r>
      <w:r>
        <w:drawing>
          <wp:inline distT="0" distB="0" distL="114300" distR="114300">
            <wp:extent cx="103505" cy="104140"/>
            <wp:effectExtent l="0" t="0" r="0" b="1905"/>
            <wp:docPr id="20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10"/>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 xml:space="preserve"> 分别在三边上，且 </w:t>
      </w:r>
      <w:r>
        <w:drawing>
          <wp:inline distT="0" distB="0" distL="114300" distR="114300">
            <wp:extent cx="674370" cy="104140"/>
            <wp:effectExtent l="0" t="0" r="0" b="1905"/>
            <wp:docPr id="20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11"/>
                    <pic:cNvPicPr>
                      <a:picLocks noChangeAspect="1"/>
                    </pic:cNvPicPr>
                  </pic:nvPicPr>
                  <pic:blipFill>
                    <a:blip r:embed="rId169"/>
                    <a:stretch>
                      <a:fillRect/>
                    </a:stretch>
                  </pic:blipFill>
                  <pic:spPr>
                    <a:xfrm>
                      <a:off x="0" y="0"/>
                      <a:ext cx="674791" cy="104498"/>
                    </a:xfrm>
                    <a:prstGeom prst="rect">
                      <a:avLst/>
                    </a:prstGeom>
                  </pic:spPr>
                </pic:pic>
              </a:graphicData>
            </a:graphic>
          </wp:inline>
        </w:drawing>
      </w:r>
      <w:r>
        <w:t>，</w:t>
      </w:r>
      <w:r>
        <w:drawing>
          <wp:inline distT="0" distB="0" distL="114300" distR="114300">
            <wp:extent cx="658495" cy="104140"/>
            <wp:effectExtent l="0" t="0" r="0" b="1905"/>
            <wp:docPr id="2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12"/>
                    <pic:cNvPicPr>
                      <a:picLocks noChangeAspect="1"/>
                    </pic:cNvPicPr>
                  </pic:nvPicPr>
                  <pic:blipFill>
                    <a:blip r:embed="rId170"/>
                    <a:stretch>
                      <a:fillRect/>
                    </a:stretch>
                  </pic:blipFill>
                  <pic:spPr>
                    <a:xfrm>
                      <a:off x="0" y="0"/>
                      <a:ext cx="658551" cy="104498"/>
                    </a:xfrm>
                    <a:prstGeom prst="rect">
                      <a:avLst/>
                    </a:prstGeom>
                  </pic:spPr>
                </pic:pic>
              </a:graphicData>
            </a:graphic>
          </wp:inline>
        </w:drawing>
      </w:r>
      <w:r>
        <w:t>，</w:t>
      </w:r>
      <w:r>
        <w:drawing>
          <wp:inline distT="0" distB="0" distL="114300" distR="114300">
            <wp:extent cx="113030" cy="104140"/>
            <wp:effectExtent l="0" t="0" r="8890" b="2540"/>
            <wp:docPr id="21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13"/>
                    <pic:cNvPicPr>
                      <a:picLocks noChangeAspect="1"/>
                    </pic:cNvPicPr>
                  </pic:nvPicPr>
                  <pic:blipFill>
                    <a:blip r:embed="rId154"/>
                    <a:stretch>
                      <a:fillRect/>
                    </a:stretch>
                  </pic:blipFill>
                  <pic:spPr>
                    <a:xfrm>
                      <a:off x="0" y="0"/>
                      <a:ext cx="113568" cy="104498"/>
                    </a:xfrm>
                    <a:prstGeom prst="rect">
                      <a:avLst/>
                    </a:prstGeom>
                  </pic:spPr>
                </pic:pic>
              </a:graphicData>
            </a:graphic>
          </wp:inline>
        </w:drawing>
      </w:r>
      <w:r>
        <w:t xml:space="preserve"> 为 </w:t>
      </w:r>
      <w:r>
        <w:drawing>
          <wp:inline distT="0" distB="0" distL="114300" distR="114300">
            <wp:extent cx="215265" cy="104140"/>
            <wp:effectExtent l="0" t="0" r="0" b="1905"/>
            <wp:docPr id="21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14"/>
                    <pic:cNvPicPr>
                      <a:picLocks noChangeAspect="1"/>
                    </pic:cNvPicPr>
                  </pic:nvPicPr>
                  <pic:blipFill>
                    <a:blip r:embed="rId115"/>
                    <a:stretch>
                      <a:fillRect/>
                    </a:stretch>
                  </pic:blipFill>
                  <pic:spPr>
                    <a:xfrm>
                      <a:off x="0" y="0"/>
                      <a:ext cx="215725" cy="104498"/>
                    </a:xfrm>
                    <a:prstGeom prst="rect">
                      <a:avLst/>
                    </a:prstGeom>
                  </pic:spPr>
                </pic:pic>
              </a:graphicData>
            </a:graphic>
          </wp:inline>
        </w:drawing>
      </w:r>
      <w:r>
        <w:t xml:space="preserve"> 的中点.求证：</w:t>
      </w:r>
      <w:r>
        <w:drawing>
          <wp:inline distT="0" distB="0" distL="114300" distR="114300">
            <wp:extent cx="248285" cy="104140"/>
            <wp:effectExtent l="0" t="0" r="10795" b="2540"/>
            <wp:docPr id="21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15"/>
                    <pic:cNvPicPr>
                      <a:picLocks noChangeAspect="1"/>
                    </pic:cNvPicPr>
                  </pic:nvPicPr>
                  <pic:blipFill>
                    <a:blip r:embed="rId171"/>
                    <a:stretch>
                      <a:fillRect/>
                    </a:stretch>
                  </pic:blipFill>
                  <pic:spPr>
                    <a:xfrm>
                      <a:off x="0" y="0"/>
                      <a:ext cx="248534" cy="104498"/>
                    </a:xfrm>
                    <a:prstGeom prst="rect">
                      <a:avLst/>
                    </a:prstGeom>
                  </pic:spPr>
                </pic:pic>
              </a:graphicData>
            </a:graphic>
          </wp:inline>
        </w:drawing>
      </w:r>
      <w:r>
        <w:t xml:space="preserve"> 垂直平分 </w:t>
      </w:r>
      <w:r>
        <w:drawing>
          <wp:inline distT="0" distB="0" distL="114300" distR="114300">
            <wp:extent cx="215265" cy="104140"/>
            <wp:effectExtent l="0" t="0" r="0" b="1905"/>
            <wp:docPr id="21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16"/>
                    <pic:cNvPicPr>
                      <a:picLocks noChangeAspect="1"/>
                    </pic:cNvPicPr>
                  </pic:nvPicPr>
                  <pic:blipFill>
                    <a:blip r:embed="rId115"/>
                    <a:stretch>
                      <a:fillRect/>
                    </a:stretch>
                  </pic:blipFill>
                  <pic:spPr>
                    <a:xfrm>
                      <a:off x="0" y="0"/>
                      <a:ext cx="215725" cy="104498"/>
                    </a:xfrm>
                    <a:prstGeom prst="rect">
                      <a:avLst/>
                    </a:prstGeom>
                  </pic:spPr>
                </pic:pic>
              </a:graphicData>
            </a:graphic>
          </wp:inline>
        </w:drawing>
      </w:r>
      <w:r>
        <w:t xml:space="preserve"> .</w:t>
      </w:r>
    </w:p>
    <w:p>
      <w:pPr>
        <w:pStyle w:val="195"/>
      </w:pPr>
      <w:r>
        <w:tab/>
      </w:r>
      <w:r>
        <w:rPr>
          <w:position w:val="-120"/>
        </w:rPr>
        <w:drawing>
          <wp:inline distT="0" distB="0" distL="114300" distR="114300">
            <wp:extent cx="1428750" cy="1656080"/>
            <wp:effectExtent l="0" t="0" r="3810" b="5080"/>
            <wp:docPr id="21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17"/>
                    <pic:cNvPicPr>
                      <a:picLocks noChangeAspect="1"/>
                    </pic:cNvPicPr>
                  </pic:nvPicPr>
                  <pic:blipFill>
                    <a:blip r:embed="rId172"/>
                    <a:stretch>
                      <a:fillRect/>
                    </a:stretch>
                  </pic:blipFill>
                  <pic:spPr>
                    <a:xfrm>
                      <a:off x="0" y="0"/>
                      <a:ext cx="1428750" cy="1656522"/>
                    </a:xfrm>
                    <a:prstGeom prst="rect">
                      <a:avLst/>
                    </a:prstGeom>
                  </pic:spPr>
                </pic:pic>
              </a:graphicData>
            </a:graphic>
          </wp:inline>
        </w:drawing>
      </w:r>
    </w:p>
    <w:p>
      <w:pPr>
        <w:pStyle w:val="188"/>
      </w:pPr>
      <w:r>
        <w:t xml:space="preserve">  </w:t>
      </w:r>
    </w:p>
    <w:p>
      <w:pPr>
        <w:pStyle w:val="195"/>
      </w:pPr>
    </w:p>
    <w:p>
      <w:pPr>
        <w:pStyle w:val="195"/>
      </w:pPr>
    </w:p>
    <w:p>
      <w:pPr>
        <w:pStyle w:val="195"/>
      </w:pPr>
    </w:p>
    <w:p>
      <w:r>
        <w:br w:type="page"/>
      </w:r>
    </w:p>
    <w:p>
      <w:pPr>
        <w:pStyle w:val="188"/>
      </w:pPr>
      <w:r>
        <w:t xml:space="preserve">  </w:t>
      </w:r>
    </w:p>
    <w:p>
      <w:pPr>
        <w:pStyle w:val="195"/>
      </w:pPr>
      <w:r>
        <w:t>1</w:t>
      </w:r>
      <w:r>
        <w:rPr>
          <w:rFonts w:hint="eastAsia"/>
          <w:lang w:val="en-US" w:eastAsia="zh-CN"/>
        </w:rPr>
        <w:t>2</w:t>
      </w:r>
      <w:r>
        <w:t>. 我们已学习了角平分线的概念，那么你会用他们解决有关问题吗?</w:t>
      </w:r>
    </w:p>
    <w:p>
      <w:pPr>
        <w:pStyle w:val="203"/>
      </w:pPr>
      <w:r>
        <w:t xml:space="preserve">（1）如图 </w:t>
      </w:r>
      <w:r>
        <w:drawing>
          <wp:inline distT="0" distB="0" distL="114300" distR="114300">
            <wp:extent cx="75565" cy="104140"/>
            <wp:effectExtent l="0" t="0" r="635" b="1905"/>
            <wp:docPr id="21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51"/>
                    <pic:cNvPicPr>
                      <a:picLocks noChangeAspect="1"/>
                    </pic:cNvPicPr>
                  </pic:nvPicPr>
                  <pic:blipFill>
                    <a:blip r:embed="rId92"/>
                    <a:stretch>
                      <a:fillRect/>
                    </a:stretch>
                  </pic:blipFill>
                  <pic:spPr>
                    <a:xfrm>
                      <a:off x="0" y="0"/>
                      <a:ext cx="75895" cy="104498"/>
                    </a:xfrm>
                    <a:prstGeom prst="rect">
                      <a:avLst/>
                    </a:prstGeom>
                  </pic:spPr>
                </pic:pic>
              </a:graphicData>
            </a:graphic>
          </wp:inline>
        </w:drawing>
      </w:r>
      <w:r>
        <w:t xml:space="preserve"> 所示，将长方形笔记本活页纸片的一角折过去，使角的顶点 </w:t>
      </w:r>
      <w:r>
        <w:drawing>
          <wp:inline distT="0" distB="0" distL="114300" distR="114300">
            <wp:extent cx="114300" cy="104140"/>
            <wp:effectExtent l="0" t="0" r="7620" b="1270"/>
            <wp:docPr id="21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52"/>
                    <pic:cNvPicPr>
                      <a:picLocks noChangeAspect="1"/>
                    </pic:cNvPicPr>
                  </pic:nvPicPr>
                  <pic:blipFill>
                    <a:blip r:embed="rId96"/>
                    <a:stretch>
                      <a:fillRect/>
                    </a:stretch>
                  </pic:blipFill>
                  <pic:spPr>
                    <a:xfrm>
                      <a:off x="0" y="0"/>
                      <a:ext cx="114775" cy="104498"/>
                    </a:xfrm>
                    <a:prstGeom prst="rect">
                      <a:avLst/>
                    </a:prstGeom>
                  </pic:spPr>
                </pic:pic>
              </a:graphicData>
            </a:graphic>
          </wp:inline>
        </w:drawing>
      </w:r>
      <w:r>
        <w:t xml:space="preserve"> 落在 </w:t>
      </w:r>
      <w:r>
        <w:drawing>
          <wp:inline distT="0" distB="0" distL="114300" distR="114300">
            <wp:extent cx="146050" cy="112395"/>
            <wp:effectExtent l="0" t="0" r="6350" b="10160"/>
            <wp:docPr id="21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53"/>
                    <pic:cNvPicPr>
                      <a:picLocks noChangeAspect="1"/>
                    </pic:cNvPicPr>
                  </pic:nvPicPr>
                  <pic:blipFill>
                    <a:blip r:embed="rId161"/>
                    <a:stretch>
                      <a:fillRect/>
                    </a:stretch>
                  </pic:blipFill>
                  <pic:spPr>
                    <a:xfrm>
                      <a:off x="0" y="0"/>
                      <a:ext cx="146341" cy="112581"/>
                    </a:xfrm>
                    <a:prstGeom prst="rect">
                      <a:avLst/>
                    </a:prstGeom>
                  </pic:spPr>
                </pic:pic>
              </a:graphicData>
            </a:graphic>
          </wp:inline>
        </w:drawing>
      </w:r>
      <w:r>
        <w:t xml:space="preserve"> 处，</w:t>
      </w:r>
      <w:r>
        <w:drawing>
          <wp:inline distT="0" distB="0" distL="114300" distR="114300">
            <wp:extent cx="222250" cy="104140"/>
            <wp:effectExtent l="0" t="0" r="0" b="1905"/>
            <wp:docPr id="21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54"/>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为折痕．若 </w:t>
      </w:r>
      <w:r>
        <w:drawing>
          <wp:inline distT="0" distB="0" distL="114300" distR="114300">
            <wp:extent cx="894715" cy="108585"/>
            <wp:effectExtent l="0" t="0" r="0" b="13335"/>
            <wp:docPr id="21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55"/>
                    <pic:cNvPicPr>
                      <a:picLocks noChangeAspect="1"/>
                    </pic:cNvPicPr>
                  </pic:nvPicPr>
                  <pic:blipFill>
                    <a:blip r:embed="rId173"/>
                    <a:stretch>
                      <a:fillRect/>
                    </a:stretch>
                  </pic:blipFill>
                  <pic:spPr>
                    <a:xfrm>
                      <a:off x="0" y="0"/>
                      <a:ext cx="895344" cy="108887"/>
                    </a:xfrm>
                    <a:prstGeom prst="rect">
                      <a:avLst/>
                    </a:prstGeom>
                  </pic:spPr>
                </pic:pic>
              </a:graphicData>
            </a:graphic>
          </wp:inline>
        </w:drawing>
      </w:r>
      <w:r>
        <w:t xml:space="preserve">，求 </w:t>
      </w:r>
      <w:r>
        <w:drawing>
          <wp:inline distT="0" distB="0" distL="114300" distR="114300">
            <wp:extent cx="498475" cy="112395"/>
            <wp:effectExtent l="0" t="0" r="0" b="10160"/>
            <wp:docPr id="22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56"/>
                    <pic:cNvPicPr>
                      <a:picLocks noChangeAspect="1"/>
                    </pic:cNvPicPr>
                  </pic:nvPicPr>
                  <pic:blipFill>
                    <a:blip r:embed="rId174"/>
                    <a:stretch>
                      <a:fillRect/>
                    </a:stretch>
                  </pic:blipFill>
                  <pic:spPr>
                    <a:xfrm>
                      <a:off x="0" y="0"/>
                      <a:ext cx="499043" cy="112581"/>
                    </a:xfrm>
                    <a:prstGeom prst="rect">
                      <a:avLst/>
                    </a:prstGeom>
                  </pic:spPr>
                </pic:pic>
              </a:graphicData>
            </a:graphic>
          </wp:inline>
        </w:drawing>
      </w:r>
      <w:r>
        <w:t xml:space="preserve"> 的度数．</w:t>
      </w:r>
    </w:p>
    <w:p>
      <w:pPr>
        <w:pStyle w:val="203"/>
      </w:pPr>
      <w:r>
        <w:t>（2）在（</w:t>
      </w:r>
      <w:r>
        <w:drawing>
          <wp:inline distT="0" distB="0" distL="114300" distR="114300">
            <wp:extent cx="75565" cy="104140"/>
            <wp:effectExtent l="0" t="0" r="635" b="1905"/>
            <wp:docPr id="221"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158"/>
                    <pic:cNvPicPr>
                      <a:picLocks noChangeAspect="1"/>
                    </pic:cNvPicPr>
                  </pic:nvPicPr>
                  <pic:blipFill>
                    <a:blip r:embed="rId92"/>
                    <a:stretch>
                      <a:fillRect/>
                    </a:stretch>
                  </pic:blipFill>
                  <pic:spPr>
                    <a:xfrm>
                      <a:off x="0" y="0"/>
                      <a:ext cx="75895" cy="104498"/>
                    </a:xfrm>
                    <a:prstGeom prst="rect">
                      <a:avLst/>
                    </a:prstGeom>
                  </pic:spPr>
                </pic:pic>
              </a:graphicData>
            </a:graphic>
          </wp:inline>
        </w:drawing>
      </w:r>
      <w:r>
        <w:t xml:space="preserve">）条件下，如果又将它的另一个角也斜折过去，并使 </w:t>
      </w:r>
      <w:r>
        <w:drawing>
          <wp:inline distT="0" distB="0" distL="114300" distR="114300">
            <wp:extent cx="230505" cy="104140"/>
            <wp:effectExtent l="0" t="0" r="0" b="1905"/>
            <wp:docPr id="22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59"/>
                    <pic:cNvPicPr>
                      <a:picLocks noChangeAspect="1"/>
                    </pic:cNvPicPr>
                  </pic:nvPicPr>
                  <pic:blipFill>
                    <a:blip r:embed="rId175"/>
                    <a:stretch>
                      <a:fillRect/>
                    </a:stretch>
                  </pic:blipFill>
                  <pic:spPr>
                    <a:xfrm>
                      <a:off x="0" y="0"/>
                      <a:ext cx="230758" cy="104498"/>
                    </a:xfrm>
                    <a:prstGeom prst="rect">
                      <a:avLst/>
                    </a:prstGeom>
                  </pic:spPr>
                </pic:pic>
              </a:graphicData>
            </a:graphic>
          </wp:inline>
        </w:drawing>
      </w:r>
      <w:r>
        <w:t xml:space="preserve"> 边与 </w:t>
      </w:r>
      <w:r>
        <w:drawing>
          <wp:inline distT="0" distB="0" distL="114300" distR="114300">
            <wp:extent cx="252095" cy="112395"/>
            <wp:effectExtent l="0" t="0" r="0" b="10160"/>
            <wp:docPr id="22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60"/>
                    <pic:cNvPicPr>
                      <a:picLocks noChangeAspect="1"/>
                    </pic:cNvPicPr>
                  </pic:nvPicPr>
                  <pic:blipFill>
                    <a:blip r:embed="rId176"/>
                    <a:stretch>
                      <a:fillRect/>
                    </a:stretch>
                  </pic:blipFill>
                  <pic:spPr>
                    <a:xfrm>
                      <a:off x="0" y="0"/>
                      <a:ext cx="252155" cy="112581"/>
                    </a:xfrm>
                    <a:prstGeom prst="rect">
                      <a:avLst/>
                    </a:prstGeom>
                  </pic:spPr>
                </pic:pic>
              </a:graphicData>
            </a:graphic>
          </wp:inline>
        </w:drawing>
      </w:r>
      <w:r>
        <w:t xml:space="preserve"> 重合，折痕为 </w:t>
      </w:r>
      <w:r>
        <w:drawing>
          <wp:inline distT="0" distB="0" distL="114300" distR="114300">
            <wp:extent cx="224790" cy="104140"/>
            <wp:effectExtent l="0" t="0" r="3810" b="1905"/>
            <wp:docPr id="22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61"/>
                    <pic:cNvPicPr>
                      <a:picLocks noChangeAspect="1"/>
                    </pic:cNvPicPr>
                  </pic:nvPicPr>
                  <pic:blipFill>
                    <a:blip r:embed="rId177"/>
                    <a:stretch>
                      <a:fillRect/>
                    </a:stretch>
                  </pic:blipFill>
                  <pic:spPr>
                    <a:xfrm>
                      <a:off x="0" y="0"/>
                      <a:ext cx="224833" cy="104498"/>
                    </a:xfrm>
                    <a:prstGeom prst="rect">
                      <a:avLst/>
                    </a:prstGeom>
                  </pic:spPr>
                </pic:pic>
              </a:graphicData>
            </a:graphic>
          </wp:inline>
        </w:drawing>
      </w:r>
      <w:r>
        <w:t xml:space="preserve">，如图 </w:t>
      </w:r>
      <w:r>
        <w:drawing>
          <wp:inline distT="0" distB="0" distL="114300" distR="114300">
            <wp:extent cx="75565" cy="104140"/>
            <wp:effectExtent l="0" t="0" r="635" b="1905"/>
            <wp:docPr id="22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62"/>
                    <pic:cNvPicPr>
                      <a:picLocks noChangeAspect="1"/>
                    </pic:cNvPicPr>
                  </pic:nvPicPr>
                  <pic:blipFill>
                    <a:blip r:embed="rId106"/>
                    <a:stretch>
                      <a:fillRect/>
                    </a:stretch>
                  </pic:blipFill>
                  <pic:spPr>
                    <a:xfrm>
                      <a:off x="0" y="0"/>
                      <a:ext cx="75895" cy="104498"/>
                    </a:xfrm>
                    <a:prstGeom prst="rect">
                      <a:avLst/>
                    </a:prstGeom>
                  </pic:spPr>
                </pic:pic>
              </a:graphicData>
            </a:graphic>
          </wp:inline>
        </w:drawing>
      </w:r>
      <w:r>
        <w:t xml:space="preserve"> 所示，求 </w:t>
      </w:r>
      <w:r>
        <w:drawing>
          <wp:inline distT="0" distB="0" distL="114300" distR="114300">
            <wp:extent cx="189865" cy="104140"/>
            <wp:effectExtent l="0" t="0" r="8255" b="2540"/>
            <wp:docPr id="22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163"/>
                    <pic:cNvPicPr>
                      <a:picLocks noChangeAspect="1"/>
                    </pic:cNvPicPr>
                  </pic:nvPicPr>
                  <pic:blipFill>
                    <a:blip r:embed="rId178"/>
                    <a:stretch>
                      <a:fillRect/>
                    </a:stretch>
                  </pic:blipFill>
                  <pic:spPr>
                    <a:xfrm>
                      <a:off x="0" y="0"/>
                      <a:ext cx="190232" cy="104498"/>
                    </a:xfrm>
                    <a:prstGeom prst="rect">
                      <a:avLst/>
                    </a:prstGeom>
                  </pic:spPr>
                </pic:pic>
              </a:graphicData>
            </a:graphic>
          </wp:inline>
        </w:drawing>
      </w:r>
      <w:r>
        <w:t xml:space="preserve"> 和 </w:t>
      </w:r>
      <w:r>
        <w:drawing>
          <wp:inline distT="0" distB="0" distL="114300" distR="114300">
            <wp:extent cx="444500" cy="104140"/>
            <wp:effectExtent l="0" t="0" r="0" b="1905"/>
            <wp:docPr id="22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64"/>
                    <pic:cNvPicPr>
                      <a:picLocks noChangeAspect="1"/>
                    </pic:cNvPicPr>
                  </pic:nvPicPr>
                  <pic:blipFill>
                    <a:blip r:embed="rId179"/>
                    <a:stretch>
                      <a:fillRect/>
                    </a:stretch>
                  </pic:blipFill>
                  <pic:spPr>
                    <a:xfrm>
                      <a:off x="0" y="0"/>
                      <a:ext cx="444837" cy="104498"/>
                    </a:xfrm>
                    <a:prstGeom prst="rect">
                      <a:avLst/>
                    </a:prstGeom>
                  </pic:spPr>
                </pic:pic>
              </a:graphicData>
            </a:graphic>
          </wp:inline>
        </w:drawing>
      </w:r>
      <w:r>
        <w:t xml:space="preserve"> 的度数．</w:t>
      </w:r>
    </w:p>
    <w:p>
      <w:pPr>
        <w:pStyle w:val="203"/>
      </w:pPr>
      <w:r>
        <w:rPr>
          <w:sz w:val="21"/>
        </w:rPr>
        <w:pict>
          <v:group id="组合 365" o:spid="_x0000_s1034" o:spt="203" style="position:absolute;left:0pt;margin-left:313.55pt;margin-top:24.45pt;height:89.2pt;width:169.1pt;mso-wrap-distance-bottom:0pt;mso-wrap-distance-left:9pt;mso-wrap-distance-right:9pt;mso-wrap-distance-top:0pt;z-index:251672576;mso-width-relative:page;mso-height-relative:page;" coordorigin="9034,75652" coordsize="3382,1784" o:gfxdata="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">
            <o:lock v:ext="edit" aspectratio="f"/>
            <v:shape id="Picture 165" o:spid="_x0000_s1032" o:spt="75" type="#_x0000_t75" style="position:absolute;left:10782;top:75652;height:1785;width:1635;" filled="f" o:preferrelative="t" stroked="f" coordsize="21600,21600" o:gfxdata="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B44FvQAA&#10;ANwAAAAPAAAAAAAAAAEAIAAAACIAAABkcnMvZG93bnJldi54bWxQSwECFAAUAAAACACHTuJAMy8F&#10;njsAAAA5AAAAEAAAAAAAAAABACAAAAAMAQAAZHJzL3NoYXBleG1sLnhtbFBLBQYAAAAABgAGAFsB&#10;AAC2AwAAAAA=&#10;">
              <v:path/>
              <v:fill on="f" focussize="0,0"/>
              <v:stroke on="f"/>
              <v:imagedata r:id="rId180" cropbottom="6898f" o:title=""/>
              <o:lock v:ext="edit" aspectratio="t"/>
            </v:shape>
            <v:shape id="Picture 157" o:spid="_x0000_s1033" o:spt="75" type="#_x0000_t75" style="position:absolute;left:9034;top:75652;height:1745;width:1575;" filled="f" o:preferrelative="t" stroked="f" coordsize="21600,21600" o:gfxdata="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zXBQugAAANwA&#10;AAAPAAAAAAAAAAEAIAAAACIAAABkcnMvZG93bnJldi54bWxQSwECFAAUAAAACACHTuJAMy8FnjsA&#10;AAA5AAAAEAAAAAAAAAABACAAAAAJAQAAZHJzL3NoYXBleG1sLnhtbFBLBQYAAAAABgAGAFsBAACz&#10;AwAAAAA=&#10;">
              <v:path/>
              <v:fill on="f" focussize="0,0"/>
              <v:stroke on="f"/>
              <v:imagedata r:id="rId181" cropbottom="7337f" o:title=""/>
              <o:lock v:ext="edit" aspectratio="t"/>
            </v:shape>
            <w10:wrap type="square"/>
          </v:group>
        </w:pict>
      </w:r>
      <w:r>
        <w:t xml:space="preserve">（3）如果在图 </w:t>
      </w:r>
      <w:r>
        <w:drawing>
          <wp:inline distT="0" distB="0" distL="114300" distR="114300">
            <wp:extent cx="75565" cy="104140"/>
            <wp:effectExtent l="0" t="0" r="635" b="1905"/>
            <wp:docPr id="31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166"/>
                    <pic:cNvPicPr>
                      <a:picLocks noChangeAspect="1"/>
                    </pic:cNvPicPr>
                  </pic:nvPicPr>
                  <pic:blipFill>
                    <a:blip r:embed="rId106"/>
                    <a:stretch>
                      <a:fillRect/>
                    </a:stretch>
                  </pic:blipFill>
                  <pic:spPr>
                    <a:xfrm>
                      <a:off x="0" y="0"/>
                      <a:ext cx="75895" cy="104498"/>
                    </a:xfrm>
                    <a:prstGeom prst="rect">
                      <a:avLst/>
                    </a:prstGeom>
                  </pic:spPr>
                </pic:pic>
              </a:graphicData>
            </a:graphic>
          </wp:inline>
        </w:drawing>
      </w:r>
      <w:r>
        <w:t xml:space="preserve"> 中改变 </w:t>
      </w:r>
      <w:r>
        <w:drawing>
          <wp:inline distT="0" distB="0" distL="114300" distR="114300">
            <wp:extent cx="451485" cy="104140"/>
            <wp:effectExtent l="0" t="0" r="0" b="2540"/>
            <wp:docPr id="31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167"/>
                    <pic:cNvPicPr>
                      <a:picLocks noChangeAspect="1"/>
                    </pic:cNvPicPr>
                  </pic:nvPicPr>
                  <pic:blipFill>
                    <a:blip r:embed="rId182"/>
                    <a:stretch>
                      <a:fillRect/>
                    </a:stretch>
                  </pic:blipFill>
                  <pic:spPr>
                    <a:xfrm>
                      <a:off x="0" y="0"/>
                      <a:ext cx="451970" cy="104498"/>
                    </a:xfrm>
                    <a:prstGeom prst="rect">
                      <a:avLst/>
                    </a:prstGeom>
                  </pic:spPr>
                </pic:pic>
              </a:graphicData>
            </a:graphic>
          </wp:inline>
        </w:drawing>
      </w:r>
      <w:r>
        <w:t xml:space="preserve"> 的大小，则 </w:t>
      </w:r>
      <w:r>
        <w:drawing>
          <wp:inline distT="0" distB="0" distL="114300" distR="114300">
            <wp:extent cx="252095" cy="112395"/>
            <wp:effectExtent l="0" t="0" r="0" b="10160"/>
            <wp:docPr id="31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168"/>
                    <pic:cNvPicPr>
                      <a:picLocks noChangeAspect="1"/>
                    </pic:cNvPicPr>
                  </pic:nvPicPr>
                  <pic:blipFill>
                    <a:blip r:embed="rId176"/>
                    <a:stretch>
                      <a:fillRect/>
                    </a:stretch>
                  </pic:blipFill>
                  <pic:spPr>
                    <a:xfrm>
                      <a:off x="0" y="0"/>
                      <a:ext cx="252155" cy="112581"/>
                    </a:xfrm>
                    <a:prstGeom prst="rect">
                      <a:avLst/>
                    </a:prstGeom>
                  </pic:spPr>
                </pic:pic>
              </a:graphicData>
            </a:graphic>
          </wp:inline>
        </w:drawing>
      </w:r>
      <w:r>
        <w:t xml:space="preserve"> 的位置也随之改变，那么（</w:t>
      </w:r>
      <w:r>
        <w:drawing>
          <wp:inline distT="0" distB="0" distL="114300" distR="114300">
            <wp:extent cx="75565" cy="104140"/>
            <wp:effectExtent l="0" t="0" r="635" b="1905"/>
            <wp:docPr id="31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169"/>
                    <pic:cNvPicPr>
                      <a:picLocks noChangeAspect="1"/>
                    </pic:cNvPicPr>
                  </pic:nvPicPr>
                  <pic:blipFill>
                    <a:blip r:embed="rId106"/>
                    <a:stretch>
                      <a:fillRect/>
                    </a:stretch>
                  </pic:blipFill>
                  <pic:spPr>
                    <a:xfrm>
                      <a:off x="0" y="0"/>
                      <a:ext cx="75895" cy="104498"/>
                    </a:xfrm>
                    <a:prstGeom prst="rect">
                      <a:avLst/>
                    </a:prstGeom>
                  </pic:spPr>
                </pic:pic>
              </a:graphicData>
            </a:graphic>
          </wp:inline>
        </w:drawing>
      </w:r>
      <w:r>
        <w:t xml:space="preserve">）中 </w:t>
      </w:r>
      <w:r>
        <w:drawing>
          <wp:inline distT="0" distB="0" distL="114300" distR="114300">
            <wp:extent cx="444500" cy="104140"/>
            <wp:effectExtent l="0" t="0" r="0" b="1905"/>
            <wp:docPr id="31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170"/>
                    <pic:cNvPicPr>
                      <a:picLocks noChangeAspect="1"/>
                    </pic:cNvPicPr>
                  </pic:nvPicPr>
                  <pic:blipFill>
                    <a:blip r:embed="rId179"/>
                    <a:stretch>
                      <a:fillRect/>
                    </a:stretch>
                  </pic:blipFill>
                  <pic:spPr>
                    <a:xfrm>
                      <a:off x="0" y="0"/>
                      <a:ext cx="444837" cy="104498"/>
                    </a:xfrm>
                    <a:prstGeom prst="rect">
                      <a:avLst/>
                    </a:prstGeom>
                  </pic:spPr>
                </pic:pic>
              </a:graphicData>
            </a:graphic>
          </wp:inline>
        </w:drawing>
      </w:r>
      <w:r>
        <w:t xml:space="preserve"> 的大小会不会改变?请说明．</w:t>
      </w:r>
    </w:p>
    <w:p>
      <w:pPr>
        <w:pStyle w:val="188"/>
      </w:pPr>
      <w:r>
        <w:t xml:space="preserve">  </w:t>
      </w:r>
    </w:p>
    <w:p>
      <w:pPr>
        <w:pStyle w:val="195"/>
      </w:pPr>
    </w:p>
    <w:p>
      <w:pPr>
        <w:pStyle w:val="195"/>
      </w:pPr>
    </w:p>
    <w:p/>
    <w:p/>
    <w:p/>
    <w:p/>
    <w:p>
      <w:pPr>
        <w:pStyle w:val="195"/>
      </w:pPr>
    </w:p>
    <w:p>
      <w:pPr>
        <w:pStyle w:val="195"/>
      </w:pPr>
    </w:p>
    <w:p>
      <w:pPr>
        <w:pStyle w:val="195"/>
      </w:pPr>
    </w:p>
    <w:p>
      <w:pPr>
        <w:pStyle w:val="195"/>
      </w:pPr>
      <w:r>
        <w:rPr>
          <w:position w:val="-66"/>
        </w:rPr>
        <w:drawing>
          <wp:anchor distT="0" distB="0" distL="114300" distR="114300" simplePos="0" relativeHeight="251673600" behindDoc="0" locked="0" layoutInCell="1" allowOverlap="1">
            <wp:simplePos x="0" y="0"/>
            <wp:positionH relativeFrom="column">
              <wp:posOffset>4623435</wp:posOffset>
            </wp:positionH>
            <wp:positionV relativeFrom="paragraph">
              <wp:posOffset>624840</wp:posOffset>
            </wp:positionV>
            <wp:extent cx="1543050" cy="971550"/>
            <wp:effectExtent l="0" t="0" r="11430" b="3810"/>
            <wp:wrapSquare wrapText="bothSides"/>
            <wp:docPr id="319"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195"/>
                    <pic:cNvPicPr>
                      <a:picLocks noChangeAspect="1"/>
                    </pic:cNvPicPr>
                  </pic:nvPicPr>
                  <pic:blipFill>
                    <a:blip r:embed="rId183"/>
                    <a:stretch>
                      <a:fillRect/>
                    </a:stretch>
                  </pic:blipFill>
                  <pic:spPr>
                    <a:xfrm>
                      <a:off x="0" y="0"/>
                      <a:ext cx="1543050" cy="971550"/>
                    </a:xfrm>
                    <a:prstGeom prst="rect">
                      <a:avLst/>
                    </a:prstGeom>
                  </pic:spPr>
                </pic:pic>
              </a:graphicData>
            </a:graphic>
          </wp:anchor>
        </w:drawing>
      </w:r>
      <w:r>
        <w:t>1</w:t>
      </w:r>
      <w:r>
        <w:rPr>
          <w:rFonts w:hint="eastAsia"/>
          <w:lang w:val="en-US" w:eastAsia="zh-CN"/>
        </w:rPr>
        <w:t>3</w:t>
      </w:r>
      <w:r>
        <w:t xml:space="preserve">. 如图，在 </w:t>
      </w:r>
      <w:r>
        <w:drawing>
          <wp:inline distT="0" distB="0" distL="114300" distR="114300">
            <wp:extent cx="469900" cy="104140"/>
            <wp:effectExtent l="0" t="0" r="0" b="2540"/>
            <wp:docPr id="32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177"/>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226060" cy="104140"/>
            <wp:effectExtent l="0" t="0" r="2540" b="1905"/>
            <wp:docPr id="32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178"/>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边的垂直平分线 </w:t>
      </w:r>
      <w:r>
        <w:rPr>
          <w:position w:val="-3"/>
        </w:rPr>
        <w:drawing>
          <wp:inline distT="0" distB="0" distL="114300" distR="114300">
            <wp:extent cx="107315" cy="131445"/>
            <wp:effectExtent l="0" t="0" r="14605" b="5080"/>
            <wp:docPr id="32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179"/>
                    <pic:cNvPicPr>
                      <a:picLocks noChangeAspect="1"/>
                    </pic:cNvPicPr>
                  </pic:nvPicPr>
                  <pic:blipFill>
                    <a:blip r:embed="rId11"/>
                    <a:stretch>
                      <a:fillRect/>
                    </a:stretch>
                  </pic:blipFill>
                  <pic:spPr>
                    <a:xfrm>
                      <a:off x="0" y="0"/>
                      <a:ext cx="107643" cy="131674"/>
                    </a:xfrm>
                    <a:prstGeom prst="rect">
                      <a:avLst/>
                    </a:prstGeom>
                  </pic:spPr>
                </pic:pic>
              </a:graphicData>
            </a:graphic>
          </wp:inline>
        </w:drawing>
      </w:r>
      <w:r>
        <w:t xml:space="preserve"> 交 </w:t>
      </w:r>
      <w:r>
        <w:drawing>
          <wp:inline distT="0" distB="0" distL="114300" distR="114300">
            <wp:extent cx="222250" cy="104140"/>
            <wp:effectExtent l="0" t="0" r="0" b="1905"/>
            <wp:docPr id="32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180"/>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于点 </w:t>
      </w:r>
      <w:r>
        <w:drawing>
          <wp:inline distT="0" distB="0" distL="114300" distR="114300">
            <wp:extent cx="124460" cy="104140"/>
            <wp:effectExtent l="0" t="0" r="12700" b="1905"/>
            <wp:docPr id="32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181"/>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w:t>
      </w:r>
      <w:r>
        <w:drawing>
          <wp:inline distT="0" distB="0" distL="114300" distR="114300">
            <wp:extent cx="216535" cy="104140"/>
            <wp:effectExtent l="0" t="0" r="0" b="1905"/>
            <wp:docPr id="328"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182"/>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边的垂直平分线 </w:t>
      </w:r>
      <w:r>
        <w:rPr>
          <w:position w:val="-3"/>
        </w:rPr>
        <w:drawing>
          <wp:inline distT="0" distB="0" distL="114300" distR="114300">
            <wp:extent cx="107315" cy="131445"/>
            <wp:effectExtent l="0" t="0" r="14605" b="5080"/>
            <wp:docPr id="32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183"/>
                    <pic:cNvPicPr>
                      <a:picLocks noChangeAspect="1"/>
                    </pic:cNvPicPr>
                  </pic:nvPicPr>
                  <pic:blipFill>
                    <a:blip r:embed="rId12"/>
                    <a:stretch>
                      <a:fillRect/>
                    </a:stretch>
                  </pic:blipFill>
                  <pic:spPr>
                    <a:xfrm>
                      <a:off x="0" y="0"/>
                      <a:ext cx="107643" cy="131674"/>
                    </a:xfrm>
                    <a:prstGeom prst="rect">
                      <a:avLst/>
                    </a:prstGeom>
                  </pic:spPr>
                </pic:pic>
              </a:graphicData>
            </a:graphic>
          </wp:inline>
        </w:drawing>
      </w:r>
      <w:r>
        <w:t xml:space="preserve"> 交 </w:t>
      </w:r>
      <w:r>
        <w:drawing>
          <wp:inline distT="0" distB="0" distL="114300" distR="114300">
            <wp:extent cx="222250" cy="104140"/>
            <wp:effectExtent l="0" t="0" r="0" b="1905"/>
            <wp:docPr id="33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184"/>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于点 </w:t>
      </w:r>
      <w:r>
        <w:drawing>
          <wp:inline distT="0" distB="0" distL="114300" distR="114300">
            <wp:extent cx="118745" cy="104140"/>
            <wp:effectExtent l="0" t="0" r="3175" b="1905"/>
            <wp:docPr id="331"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185"/>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w:t>
      </w:r>
      <w:r>
        <w:rPr>
          <w:position w:val="-3"/>
        </w:rPr>
        <w:drawing>
          <wp:inline distT="0" distB="0" distL="114300" distR="114300">
            <wp:extent cx="107315" cy="131445"/>
            <wp:effectExtent l="0" t="0" r="14605" b="5080"/>
            <wp:docPr id="33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186"/>
                    <pic:cNvPicPr>
                      <a:picLocks noChangeAspect="1"/>
                    </pic:cNvPicPr>
                  </pic:nvPicPr>
                  <pic:blipFill>
                    <a:blip r:embed="rId11"/>
                    <a:stretch>
                      <a:fillRect/>
                    </a:stretch>
                  </pic:blipFill>
                  <pic:spPr>
                    <a:xfrm>
                      <a:off x="0" y="0"/>
                      <a:ext cx="107643" cy="131674"/>
                    </a:xfrm>
                    <a:prstGeom prst="rect">
                      <a:avLst/>
                    </a:prstGeom>
                  </pic:spPr>
                </pic:pic>
              </a:graphicData>
            </a:graphic>
          </wp:inline>
        </w:drawing>
      </w:r>
      <w:r>
        <w:t xml:space="preserve"> 与 </w:t>
      </w:r>
      <w:r>
        <w:rPr>
          <w:position w:val="-3"/>
        </w:rPr>
        <w:drawing>
          <wp:inline distT="0" distB="0" distL="114300" distR="114300">
            <wp:extent cx="107315" cy="131445"/>
            <wp:effectExtent l="0" t="0" r="14605" b="5080"/>
            <wp:docPr id="33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187"/>
                    <pic:cNvPicPr>
                      <a:picLocks noChangeAspect="1"/>
                    </pic:cNvPicPr>
                  </pic:nvPicPr>
                  <pic:blipFill>
                    <a:blip r:embed="rId12"/>
                    <a:stretch>
                      <a:fillRect/>
                    </a:stretch>
                  </pic:blipFill>
                  <pic:spPr>
                    <a:xfrm>
                      <a:off x="0" y="0"/>
                      <a:ext cx="107643" cy="131674"/>
                    </a:xfrm>
                    <a:prstGeom prst="rect">
                      <a:avLst/>
                    </a:prstGeom>
                  </pic:spPr>
                </pic:pic>
              </a:graphicData>
            </a:graphic>
          </wp:inline>
        </w:drawing>
      </w:r>
      <w:r>
        <w:t xml:space="preserve"> 相交于点 </w:t>
      </w:r>
      <w:r>
        <w:drawing>
          <wp:inline distT="0" distB="0" distL="114300" distR="114300">
            <wp:extent cx="117475" cy="104140"/>
            <wp:effectExtent l="0" t="0" r="4445" b="1905"/>
            <wp:docPr id="33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88"/>
                    <pic:cNvPicPr>
                      <a:picLocks noChangeAspect="1"/>
                    </pic:cNvPicPr>
                  </pic:nvPicPr>
                  <pic:blipFill>
                    <a:blip r:embed="rId9"/>
                    <a:stretch>
                      <a:fillRect/>
                    </a:stretch>
                  </pic:blipFill>
                  <pic:spPr>
                    <a:xfrm>
                      <a:off x="0" y="0"/>
                      <a:ext cx="117482" cy="104498"/>
                    </a:xfrm>
                    <a:prstGeom prst="rect">
                      <a:avLst/>
                    </a:prstGeom>
                  </pic:spPr>
                </pic:pic>
              </a:graphicData>
            </a:graphic>
          </wp:inline>
        </w:drawing>
      </w:r>
      <w:r>
        <w:t xml:space="preserve">，连接 </w:t>
      </w:r>
      <w:r>
        <w:drawing>
          <wp:inline distT="0" distB="0" distL="114300" distR="114300">
            <wp:extent cx="226060" cy="104140"/>
            <wp:effectExtent l="0" t="0" r="2540" b="1905"/>
            <wp:docPr id="33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189"/>
                    <pic:cNvPicPr>
                      <a:picLocks noChangeAspect="1"/>
                    </pic:cNvPicPr>
                  </pic:nvPicPr>
                  <pic:blipFill>
                    <a:blip r:embed="rId184"/>
                    <a:stretch>
                      <a:fillRect/>
                    </a:stretch>
                  </pic:blipFill>
                  <pic:spPr>
                    <a:xfrm>
                      <a:off x="0" y="0"/>
                      <a:ext cx="226369" cy="104498"/>
                    </a:xfrm>
                    <a:prstGeom prst="rect">
                      <a:avLst/>
                    </a:prstGeom>
                  </pic:spPr>
                </pic:pic>
              </a:graphicData>
            </a:graphic>
          </wp:inline>
        </w:drawing>
      </w:r>
      <w:r>
        <w:t>，</w:t>
      </w:r>
      <w:r>
        <w:drawing>
          <wp:inline distT="0" distB="0" distL="114300" distR="114300">
            <wp:extent cx="231140" cy="104140"/>
            <wp:effectExtent l="0" t="0" r="0" b="1905"/>
            <wp:docPr id="33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190"/>
                    <pic:cNvPicPr>
                      <a:picLocks noChangeAspect="1"/>
                    </pic:cNvPicPr>
                  </pic:nvPicPr>
                  <pic:blipFill>
                    <a:blip r:embed="rId185"/>
                    <a:stretch>
                      <a:fillRect/>
                    </a:stretch>
                  </pic:blipFill>
                  <pic:spPr>
                    <a:xfrm>
                      <a:off x="0" y="0"/>
                      <a:ext cx="231526" cy="104498"/>
                    </a:xfrm>
                    <a:prstGeom prst="rect">
                      <a:avLst/>
                    </a:prstGeom>
                  </pic:spPr>
                </pic:pic>
              </a:graphicData>
            </a:graphic>
          </wp:inline>
        </w:drawing>
      </w:r>
      <w:r>
        <w:t xml:space="preserve">，若 </w:t>
      </w:r>
      <w:r>
        <w:drawing>
          <wp:inline distT="0" distB="0" distL="114300" distR="114300">
            <wp:extent cx="485775" cy="104140"/>
            <wp:effectExtent l="0" t="0" r="0" b="1905"/>
            <wp:docPr id="33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191"/>
                    <pic:cNvPicPr>
                      <a:picLocks noChangeAspect="1"/>
                    </pic:cNvPicPr>
                  </pic:nvPicPr>
                  <pic:blipFill>
                    <a:blip r:embed="rId138"/>
                    <a:stretch>
                      <a:fillRect/>
                    </a:stretch>
                  </pic:blipFill>
                  <pic:spPr>
                    <a:xfrm>
                      <a:off x="0" y="0"/>
                      <a:ext cx="486278" cy="104498"/>
                    </a:xfrm>
                    <a:prstGeom prst="rect">
                      <a:avLst/>
                    </a:prstGeom>
                  </pic:spPr>
                </pic:pic>
              </a:graphicData>
            </a:graphic>
          </wp:inline>
        </w:drawing>
      </w:r>
      <w:r>
        <w:t xml:space="preserve"> 的周长为 </w:t>
      </w:r>
      <w:r>
        <w:drawing>
          <wp:inline distT="0" distB="0" distL="114300" distR="114300">
            <wp:extent cx="399415" cy="104140"/>
            <wp:effectExtent l="0" t="0" r="0" b="1905"/>
            <wp:docPr id="338"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192"/>
                    <pic:cNvPicPr>
                      <a:picLocks noChangeAspect="1"/>
                    </pic:cNvPicPr>
                  </pic:nvPicPr>
                  <pic:blipFill>
                    <a:blip r:embed="rId186"/>
                    <a:stretch>
                      <a:fillRect/>
                    </a:stretch>
                  </pic:blipFill>
                  <pic:spPr>
                    <a:xfrm>
                      <a:off x="0" y="0"/>
                      <a:ext cx="399483" cy="104498"/>
                    </a:xfrm>
                    <a:prstGeom prst="rect">
                      <a:avLst/>
                    </a:prstGeom>
                  </pic:spPr>
                </pic:pic>
              </a:graphicData>
            </a:graphic>
          </wp:inline>
        </w:drawing>
      </w:r>
      <w:r>
        <w:t>，</w:t>
      </w:r>
      <w:r>
        <w:drawing>
          <wp:inline distT="0" distB="0" distL="114300" distR="114300">
            <wp:extent cx="469900" cy="104140"/>
            <wp:effectExtent l="0" t="0" r="0" b="2540"/>
            <wp:docPr id="33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193"/>
                    <pic:cNvPicPr>
                      <a:picLocks noChangeAspect="1"/>
                    </pic:cNvPicPr>
                  </pic:nvPicPr>
                  <pic:blipFill>
                    <a:blip r:embed="rId187"/>
                    <a:stretch>
                      <a:fillRect/>
                    </a:stretch>
                  </pic:blipFill>
                  <pic:spPr>
                    <a:xfrm>
                      <a:off x="0" y="0"/>
                      <a:ext cx="470038" cy="104498"/>
                    </a:xfrm>
                    <a:prstGeom prst="rect">
                      <a:avLst/>
                    </a:prstGeom>
                  </pic:spPr>
                </pic:pic>
              </a:graphicData>
            </a:graphic>
          </wp:inline>
        </w:drawing>
      </w:r>
      <w:r>
        <w:t xml:space="preserve"> 的周长为 </w:t>
      </w:r>
      <w:r>
        <w:drawing>
          <wp:inline distT="0" distB="0" distL="114300" distR="114300">
            <wp:extent cx="399415" cy="104140"/>
            <wp:effectExtent l="0" t="0" r="0" b="1905"/>
            <wp:docPr id="34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194"/>
                    <pic:cNvPicPr>
                      <a:picLocks noChangeAspect="1"/>
                    </pic:cNvPicPr>
                  </pic:nvPicPr>
                  <pic:blipFill>
                    <a:blip r:embed="rId188"/>
                    <a:stretch>
                      <a:fillRect/>
                    </a:stretch>
                  </pic:blipFill>
                  <pic:spPr>
                    <a:xfrm>
                      <a:off x="0" y="0"/>
                      <a:ext cx="399483" cy="104498"/>
                    </a:xfrm>
                    <a:prstGeom prst="rect">
                      <a:avLst/>
                    </a:prstGeom>
                  </pic:spPr>
                </pic:pic>
              </a:graphicData>
            </a:graphic>
          </wp:inline>
        </w:drawing>
      </w:r>
      <w:r>
        <w:t>．</w:t>
      </w:r>
    </w:p>
    <w:p>
      <w:pPr>
        <w:pStyle w:val="203"/>
      </w:pPr>
      <w:r>
        <w:t xml:space="preserve">（1）求线段 </w:t>
      </w:r>
      <w:r>
        <w:drawing>
          <wp:inline distT="0" distB="0" distL="114300" distR="114300">
            <wp:extent cx="222250" cy="104140"/>
            <wp:effectExtent l="0" t="0" r="0" b="1905"/>
            <wp:docPr id="34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196"/>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的长；</w:t>
      </w:r>
    </w:p>
    <w:p>
      <w:pPr>
        <w:pStyle w:val="203"/>
      </w:pPr>
      <w:r>
        <w:t xml:space="preserve">（2）连接 </w:t>
      </w:r>
      <w:r>
        <w:drawing>
          <wp:inline distT="0" distB="0" distL="114300" distR="114300">
            <wp:extent cx="226060" cy="104140"/>
            <wp:effectExtent l="0" t="0" r="0" b="2540"/>
            <wp:docPr id="34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197"/>
                    <pic:cNvPicPr>
                      <a:picLocks noChangeAspect="1"/>
                    </pic:cNvPicPr>
                  </pic:nvPicPr>
                  <pic:blipFill>
                    <a:blip r:embed="rId189"/>
                    <a:stretch>
                      <a:fillRect/>
                    </a:stretch>
                  </pic:blipFill>
                  <pic:spPr>
                    <a:xfrm>
                      <a:off x="0" y="0"/>
                      <a:ext cx="226223" cy="104498"/>
                    </a:xfrm>
                    <a:prstGeom prst="rect">
                      <a:avLst/>
                    </a:prstGeom>
                  </pic:spPr>
                </pic:pic>
              </a:graphicData>
            </a:graphic>
          </wp:inline>
        </w:drawing>
      </w:r>
      <w:r>
        <w:t xml:space="preserve">，求线段 </w:t>
      </w:r>
      <w:r>
        <w:drawing>
          <wp:inline distT="0" distB="0" distL="114300" distR="114300">
            <wp:extent cx="226060" cy="104140"/>
            <wp:effectExtent l="0" t="0" r="0" b="2540"/>
            <wp:docPr id="34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198"/>
                    <pic:cNvPicPr>
                      <a:picLocks noChangeAspect="1"/>
                    </pic:cNvPicPr>
                  </pic:nvPicPr>
                  <pic:blipFill>
                    <a:blip r:embed="rId189"/>
                    <a:stretch>
                      <a:fillRect/>
                    </a:stretch>
                  </pic:blipFill>
                  <pic:spPr>
                    <a:xfrm>
                      <a:off x="0" y="0"/>
                      <a:ext cx="226223" cy="104498"/>
                    </a:xfrm>
                    <a:prstGeom prst="rect">
                      <a:avLst/>
                    </a:prstGeom>
                  </pic:spPr>
                </pic:pic>
              </a:graphicData>
            </a:graphic>
          </wp:inline>
        </w:drawing>
      </w:r>
      <w:r>
        <w:t xml:space="preserve"> 的长；</w:t>
      </w:r>
    </w:p>
    <w:p>
      <w:pPr>
        <w:pStyle w:val="203"/>
      </w:pPr>
      <w:r>
        <w:t xml:space="preserve">（3）若 </w:t>
      </w:r>
      <w:r>
        <w:rPr>
          <w:position w:val="-5"/>
        </w:rPr>
        <w:drawing>
          <wp:inline distT="0" distB="0" distL="114300" distR="114300">
            <wp:extent cx="1390015" cy="140970"/>
            <wp:effectExtent l="0" t="0" r="0" b="12065"/>
            <wp:docPr id="34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199"/>
                    <pic:cNvPicPr>
                      <a:picLocks noChangeAspect="1"/>
                    </pic:cNvPicPr>
                  </pic:nvPicPr>
                  <pic:blipFill>
                    <a:blip r:embed="rId190"/>
                    <a:stretch>
                      <a:fillRect/>
                    </a:stretch>
                  </pic:blipFill>
                  <pic:spPr>
                    <a:xfrm>
                      <a:off x="0" y="0"/>
                      <a:ext cx="1390034" cy="141330"/>
                    </a:xfrm>
                    <a:prstGeom prst="rect">
                      <a:avLst/>
                    </a:prstGeom>
                  </pic:spPr>
                </pic:pic>
              </a:graphicData>
            </a:graphic>
          </wp:inline>
        </w:drawing>
      </w:r>
      <w:r>
        <w:t xml:space="preserve">，直接写出 </w:t>
      </w:r>
      <w:r>
        <w:drawing>
          <wp:inline distT="0" distB="0" distL="114300" distR="114300">
            <wp:extent cx="464820" cy="104140"/>
            <wp:effectExtent l="0" t="0" r="0" b="2540"/>
            <wp:docPr id="345"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200"/>
                    <pic:cNvPicPr>
                      <a:picLocks noChangeAspect="1"/>
                    </pic:cNvPicPr>
                  </pic:nvPicPr>
                  <pic:blipFill>
                    <a:blip r:embed="rId191"/>
                    <a:stretch>
                      <a:fillRect/>
                    </a:stretch>
                  </pic:blipFill>
                  <pic:spPr>
                    <a:xfrm>
                      <a:off x="0" y="0"/>
                      <a:ext cx="464881" cy="104498"/>
                    </a:xfrm>
                    <a:prstGeom prst="rect">
                      <a:avLst/>
                    </a:prstGeom>
                  </pic:spPr>
                </pic:pic>
              </a:graphicData>
            </a:graphic>
          </wp:inline>
        </w:drawing>
      </w:r>
      <w:r>
        <w:t xml:space="preserve"> 的度数．</w:t>
      </w:r>
    </w:p>
    <w:p>
      <w:pPr>
        <w:pStyle w:val="203"/>
      </w:pPr>
    </w:p>
    <w:p>
      <w:pPr>
        <w:pStyle w:val="188"/>
      </w:pPr>
      <w:r>
        <w:t xml:space="preserve">  </w:t>
      </w:r>
    </w:p>
    <w:p>
      <w:pPr>
        <w:pStyle w:val="195"/>
      </w:pPr>
    </w:p>
    <w:p>
      <w:pPr>
        <w:pStyle w:val="195"/>
      </w:pPr>
    </w:p>
    <w:p>
      <w:pPr>
        <w:pStyle w:val="195"/>
      </w:pPr>
    </w:p>
    <w:p>
      <w:pPr>
        <w:pStyle w:val="195"/>
      </w:pPr>
    </w:p>
    <w:p>
      <w:pPr>
        <w:pStyle w:val="195"/>
      </w:pPr>
    </w:p>
    <w:p>
      <w:pPr>
        <w:pStyle w:val="195"/>
      </w:pPr>
      <w:r>
        <w:rPr>
          <w:position w:val="-98"/>
        </w:rPr>
        <w:drawing>
          <wp:anchor distT="0" distB="0" distL="114300" distR="114300" simplePos="0" relativeHeight="251674624" behindDoc="0" locked="0" layoutInCell="1" allowOverlap="1">
            <wp:simplePos x="0" y="0"/>
            <wp:positionH relativeFrom="column">
              <wp:posOffset>4585335</wp:posOffset>
            </wp:positionH>
            <wp:positionV relativeFrom="paragraph">
              <wp:posOffset>448945</wp:posOffset>
            </wp:positionV>
            <wp:extent cx="1174750" cy="1144270"/>
            <wp:effectExtent l="0" t="0" r="13970" b="13970"/>
            <wp:wrapSquare wrapText="bothSides"/>
            <wp:docPr id="34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210"/>
                    <pic:cNvPicPr>
                      <a:picLocks noChangeAspect="1"/>
                    </pic:cNvPicPr>
                  </pic:nvPicPr>
                  <pic:blipFill>
                    <a:blip r:embed="rId192"/>
                    <a:srcRect l="7489" t="7500" r="8037" b="9074"/>
                    <a:stretch>
                      <a:fillRect/>
                    </a:stretch>
                  </pic:blipFill>
                  <pic:spPr>
                    <a:xfrm>
                      <a:off x="0" y="0"/>
                      <a:ext cx="1174750" cy="1144270"/>
                    </a:xfrm>
                    <a:prstGeom prst="rect">
                      <a:avLst/>
                    </a:prstGeom>
                  </pic:spPr>
                </pic:pic>
              </a:graphicData>
            </a:graphic>
          </wp:anchor>
        </w:drawing>
      </w:r>
      <w:r>
        <w:t>1</w:t>
      </w:r>
      <w:r>
        <w:rPr>
          <w:rFonts w:hint="eastAsia"/>
          <w:lang w:val="en-US" w:eastAsia="zh-CN"/>
        </w:rPr>
        <w:t>4</w:t>
      </w:r>
      <w:r>
        <w:t>. 如图，</w:t>
      </w:r>
      <w:r>
        <w:drawing>
          <wp:inline distT="0" distB="0" distL="114300" distR="114300">
            <wp:extent cx="469900" cy="104140"/>
            <wp:effectExtent l="0" t="0" r="0" b="2540"/>
            <wp:docPr id="347"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201"/>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239395" cy="104140"/>
            <wp:effectExtent l="0" t="0" r="0" b="2540"/>
            <wp:docPr id="34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202"/>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 xml:space="preserve"> 平分 </w:t>
      </w:r>
      <w:r>
        <w:drawing>
          <wp:inline distT="0" distB="0" distL="114300" distR="114300">
            <wp:extent cx="436245" cy="104140"/>
            <wp:effectExtent l="0" t="0" r="0" b="2540"/>
            <wp:docPr id="349"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203"/>
                    <pic:cNvPicPr>
                      <a:picLocks noChangeAspect="1"/>
                    </pic:cNvPicPr>
                  </pic:nvPicPr>
                  <pic:blipFill>
                    <a:blip r:embed="rId72"/>
                    <a:stretch>
                      <a:fillRect/>
                    </a:stretch>
                  </pic:blipFill>
                  <pic:spPr>
                    <a:xfrm>
                      <a:off x="0" y="0"/>
                      <a:ext cx="436791" cy="104498"/>
                    </a:xfrm>
                    <a:prstGeom prst="rect">
                      <a:avLst/>
                    </a:prstGeom>
                  </pic:spPr>
                </pic:pic>
              </a:graphicData>
            </a:graphic>
          </wp:inline>
        </w:drawing>
      </w:r>
      <w:r>
        <w:t>，</w:t>
      </w:r>
      <w:r>
        <w:drawing>
          <wp:inline distT="0" distB="0" distL="114300" distR="114300">
            <wp:extent cx="683260" cy="104140"/>
            <wp:effectExtent l="0" t="0" r="0" b="1905"/>
            <wp:docPr id="350"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204"/>
                    <pic:cNvPicPr>
                      <a:picLocks noChangeAspect="1"/>
                    </pic:cNvPicPr>
                  </pic:nvPicPr>
                  <pic:blipFill>
                    <a:blip r:embed="rId193"/>
                    <a:stretch>
                      <a:fillRect/>
                    </a:stretch>
                  </pic:blipFill>
                  <pic:spPr>
                    <a:xfrm>
                      <a:off x="0" y="0"/>
                      <a:ext cx="683313" cy="104498"/>
                    </a:xfrm>
                    <a:prstGeom prst="rect">
                      <a:avLst/>
                    </a:prstGeom>
                  </pic:spPr>
                </pic:pic>
              </a:graphicData>
            </a:graphic>
          </wp:inline>
        </w:drawing>
      </w:r>
      <w:r>
        <w:t xml:space="preserve"> 且平分 </w:t>
      </w:r>
      <w:r>
        <w:drawing>
          <wp:inline distT="0" distB="0" distL="114300" distR="114300">
            <wp:extent cx="222250" cy="104140"/>
            <wp:effectExtent l="0" t="0" r="0" b="1905"/>
            <wp:docPr id="351"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205"/>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w:t>
      </w:r>
      <w:r>
        <w:drawing>
          <wp:inline distT="0" distB="0" distL="114300" distR="114300">
            <wp:extent cx="676275" cy="104140"/>
            <wp:effectExtent l="0" t="0" r="0" b="1905"/>
            <wp:docPr id="35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206"/>
                    <pic:cNvPicPr>
                      <a:picLocks noChangeAspect="1"/>
                    </pic:cNvPicPr>
                  </pic:nvPicPr>
                  <pic:blipFill>
                    <a:blip r:embed="rId194"/>
                    <a:stretch>
                      <a:fillRect/>
                    </a:stretch>
                  </pic:blipFill>
                  <pic:spPr>
                    <a:xfrm>
                      <a:off x="0" y="0"/>
                      <a:ext cx="676327" cy="104498"/>
                    </a:xfrm>
                    <a:prstGeom prst="rect">
                      <a:avLst/>
                    </a:prstGeom>
                  </pic:spPr>
                </pic:pic>
              </a:graphicData>
            </a:graphic>
          </wp:inline>
        </w:drawing>
      </w:r>
      <w:r>
        <w:t xml:space="preserve"> 于 </w:t>
      </w:r>
      <w:r>
        <w:drawing>
          <wp:inline distT="0" distB="0" distL="114300" distR="114300">
            <wp:extent cx="118745" cy="104140"/>
            <wp:effectExtent l="0" t="0" r="3175" b="1905"/>
            <wp:docPr id="35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207"/>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w:t>
      </w:r>
      <w:r>
        <w:drawing>
          <wp:inline distT="0" distB="0" distL="114300" distR="114300">
            <wp:extent cx="656590" cy="104140"/>
            <wp:effectExtent l="0" t="0" r="0" b="2540"/>
            <wp:docPr id="35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208"/>
                    <pic:cNvPicPr>
                      <a:picLocks noChangeAspect="1"/>
                    </pic:cNvPicPr>
                  </pic:nvPicPr>
                  <pic:blipFill>
                    <a:blip r:embed="rId195"/>
                    <a:stretch>
                      <a:fillRect/>
                    </a:stretch>
                  </pic:blipFill>
                  <pic:spPr>
                    <a:xfrm>
                      <a:off x="0" y="0"/>
                      <a:ext cx="657198" cy="104498"/>
                    </a:xfrm>
                    <a:prstGeom prst="rect">
                      <a:avLst/>
                    </a:prstGeom>
                  </pic:spPr>
                </pic:pic>
              </a:graphicData>
            </a:graphic>
          </wp:inline>
        </w:drawing>
      </w:r>
      <w:r>
        <w:t xml:space="preserve"> 于 </w:t>
      </w:r>
      <w:r>
        <w:drawing>
          <wp:inline distT="0" distB="0" distL="114300" distR="114300">
            <wp:extent cx="103505" cy="104140"/>
            <wp:effectExtent l="0" t="0" r="0" b="1905"/>
            <wp:docPr id="355"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209"/>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w:t>
      </w:r>
    </w:p>
    <w:p>
      <w:pPr>
        <w:pStyle w:val="203"/>
      </w:pPr>
      <w:r>
        <w:t xml:space="preserve">（1）说明 </w:t>
      </w:r>
      <w:r>
        <w:drawing>
          <wp:inline distT="0" distB="0" distL="114300" distR="114300">
            <wp:extent cx="653415" cy="104140"/>
            <wp:effectExtent l="0" t="0" r="0" b="1905"/>
            <wp:docPr id="35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211"/>
                    <pic:cNvPicPr>
                      <a:picLocks noChangeAspect="1"/>
                    </pic:cNvPicPr>
                  </pic:nvPicPr>
                  <pic:blipFill>
                    <a:blip r:embed="rId196"/>
                    <a:stretch>
                      <a:fillRect/>
                    </a:stretch>
                  </pic:blipFill>
                  <pic:spPr>
                    <a:xfrm>
                      <a:off x="0" y="0"/>
                      <a:ext cx="653686" cy="104498"/>
                    </a:xfrm>
                    <a:prstGeom prst="rect">
                      <a:avLst/>
                    </a:prstGeom>
                  </pic:spPr>
                </pic:pic>
              </a:graphicData>
            </a:graphic>
          </wp:inline>
        </w:drawing>
      </w:r>
      <w:r>
        <w:t xml:space="preserve"> 的理由；</w:t>
      </w:r>
    </w:p>
    <w:p>
      <w:pPr>
        <w:pStyle w:val="203"/>
      </w:pPr>
      <w:r>
        <w:t xml:space="preserve">（2）如果 </w:t>
      </w:r>
      <w:r>
        <w:drawing>
          <wp:inline distT="0" distB="0" distL="114300" distR="114300">
            <wp:extent cx="527050" cy="104140"/>
            <wp:effectExtent l="0" t="0" r="0" b="1905"/>
            <wp:docPr id="35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212"/>
                    <pic:cNvPicPr>
                      <a:picLocks noChangeAspect="1"/>
                    </pic:cNvPicPr>
                  </pic:nvPicPr>
                  <pic:blipFill>
                    <a:blip r:embed="rId197"/>
                    <a:stretch>
                      <a:fillRect/>
                    </a:stretch>
                  </pic:blipFill>
                  <pic:spPr>
                    <a:xfrm>
                      <a:off x="0" y="0"/>
                      <a:ext cx="527206" cy="104498"/>
                    </a:xfrm>
                    <a:prstGeom prst="rect">
                      <a:avLst/>
                    </a:prstGeom>
                  </pic:spPr>
                </pic:pic>
              </a:graphicData>
            </a:graphic>
          </wp:inline>
        </w:drawing>
      </w:r>
      <w:r>
        <w:t>，</w:t>
      </w:r>
      <w:r>
        <w:drawing>
          <wp:inline distT="0" distB="0" distL="114300" distR="114300">
            <wp:extent cx="525780" cy="108585"/>
            <wp:effectExtent l="0" t="0" r="0" b="13335"/>
            <wp:docPr id="35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213"/>
                    <pic:cNvPicPr>
                      <a:picLocks noChangeAspect="1"/>
                    </pic:cNvPicPr>
                  </pic:nvPicPr>
                  <pic:blipFill>
                    <a:blip r:embed="rId198"/>
                    <a:stretch>
                      <a:fillRect/>
                    </a:stretch>
                  </pic:blipFill>
                  <pic:spPr>
                    <a:xfrm>
                      <a:off x="0" y="0"/>
                      <a:ext cx="525853" cy="108850"/>
                    </a:xfrm>
                    <a:prstGeom prst="rect">
                      <a:avLst/>
                    </a:prstGeom>
                  </pic:spPr>
                </pic:pic>
              </a:graphicData>
            </a:graphic>
          </wp:inline>
        </w:drawing>
      </w:r>
      <w:r>
        <w:t xml:space="preserve">，求 </w:t>
      </w:r>
      <w:r>
        <w:drawing>
          <wp:inline distT="0" distB="0" distL="114300" distR="114300">
            <wp:extent cx="233680" cy="104140"/>
            <wp:effectExtent l="0" t="0" r="10160" b="1905"/>
            <wp:docPr id="35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14"/>
                    <pic:cNvPicPr>
                      <a:picLocks noChangeAspect="1"/>
                    </pic:cNvPicPr>
                  </pic:nvPicPr>
                  <pic:blipFill>
                    <a:blip r:embed="rId17"/>
                    <a:stretch>
                      <a:fillRect/>
                    </a:stretch>
                  </pic:blipFill>
                  <pic:spPr>
                    <a:xfrm>
                      <a:off x="0" y="0"/>
                      <a:ext cx="233794" cy="104498"/>
                    </a:xfrm>
                    <a:prstGeom prst="rect">
                      <a:avLst/>
                    </a:prstGeom>
                  </pic:spPr>
                </pic:pic>
              </a:graphicData>
            </a:graphic>
          </wp:inline>
        </w:drawing>
      </w:r>
      <w:r>
        <w:t>，</w:t>
      </w:r>
      <w:r>
        <w:drawing>
          <wp:inline distT="0" distB="0" distL="114300" distR="114300">
            <wp:extent cx="224790" cy="104140"/>
            <wp:effectExtent l="0" t="0" r="3810" b="1905"/>
            <wp:docPr id="36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215"/>
                    <pic:cNvPicPr>
                      <a:picLocks noChangeAspect="1"/>
                    </pic:cNvPicPr>
                  </pic:nvPicPr>
                  <pic:blipFill>
                    <a:blip r:embed="rId177"/>
                    <a:stretch>
                      <a:fillRect/>
                    </a:stretch>
                  </pic:blipFill>
                  <pic:spPr>
                    <a:xfrm>
                      <a:off x="0" y="0"/>
                      <a:ext cx="224833" cy="104498"/>
                    </a:xfrm>
                    <a:prstGeom prst="rect">
                      <a:avLst/>
                    </a:prstGeom>
                  </pic:spPr>
                </pic:pic>
              </a:graphicData>
            </a:graphic>
          </wp:inline>
        </w:drawing>
      </w:r>
      <w:r>
        <w:t xml:space="preserve"> 的长．</w:t>
      </w:r>
    </w:p>
    <w:p>
      <w:pPr>
        <w:pStyle w:val="203"/>
      </w:pPr>
    </w:p>
    <w:p>
      <w:pPr>
        <w:pStyle w:val="188"/>
      </w:pPr>
      <w:r>
        <w:t xml:space="preserve">  </w:t>
      </w:r>
    </w:p>
    <w:p>
      <w:pPr>
        <w:pStyle w:val="194"/>
      </w:pPr>
    </w:p>
    <w:p>
      <w:pPr>
        <w:pStyle w:val="194"/>
      </w:pPr>
    </w:p>
    <w:p>
      <w:pPr>
        <w:pStyle w:val="191"/>
        <w:jc w:val="both"/>
        <w:rPr>
          <w:sz w:val="28"/>
          <w:szCs w:val="22"/>
        </w:rPr>
      </w:pPr>
      <w:r>
        <w:rPr>
          <w:rFonts w:hint="eastAsia" w:asciiTheme="minorEastAsia" w:hAnsiTheme="minorEastAsia" w:eastAsiaTheme="minorEastAsia" w:cstheme="minorEastAsia"/>
          <w:sz w:val="28"/>
          <w:szCs w:val="28"/>
        </w:rPr>
        <w:br w:type="page"/>
      </w:r>
      <w:r>
        <w:rPr>
          <w:sz w:val="28"/>
          <w:szCs w:val="22"/>
        </w:rPr>
        <w:t>13.3 等腰三角形</w:t>
      </w:r>
    </w:p>
    <w:p>
      <w:pPr>
        <w:bidi w:val="0"/>
        <w:rPr>
          <w:rFonts w:hint="eastAsia" w:asciiTheme="minorEastAsia" w:hAnsiTheme="minorEastAsia" w:eastAsiaTheme="minorEastAsia" w:cstheme="minorEastAsia"/>
          <w:sz w:val="21"/>
          <w:szCs w:val="21"/>
          <w:lang w:eastAsia="zh-CN"/>
        </w:rPr>
      </w:pPr>
    </w:p>
    <w:p>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学习任务</w:t>
      </w:r>
      <w:r>
        <w:rPr>
          <w:rFonts w:hint="eastAsia" w:asciiTheme="minorEastAsia" w:hAnsiTheme="minorEastAsia" w:eastAsiaTheme="minorEastAsia" w:cstheme="minorEastAsia"/>
          <w:sz w:val="21"/>
          <w:szCs w:val="21"/>
          <w:lang w:eastAsia="zh-CN"/>
        </w:rPr>
        <w:t>】</w:t>
      </w:r>
    </w:p>
    <w:p>
      <w:pPr>
        <w:numPr>
          <w:ilvl w:val="0"/>
          <w:numId w:val="10"/>
        </w:num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了解等腰三角形和等边三角形的概念．</w:t>
      </w:r>
    </w:p>
    <w:p>
      <w:pPr>
        <w:numPr>
          <w:ilvl w:val="0"/>
          <w:numId w:val="10"/>
        </w:num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掌握等腰三角形和等边三角形的性质定理和判定定理，掌握</w:t>
      </w:r>
      <w:r>
        <w:rPr>
          <w:rFonts w:hint="eastAsia" w:asciiTheme="minorEastAsia" w:hAnsiTheme="minorEastAsia" w:cstheme="minorEastAsia"/>
          <w:sz w:val="21"/>
          <w:szCs w:val="21"/>
          <w:lang w:val="en-US" w:eastAsia="zh-CN"/>
        </w:rPr>
        <w:t>含30°</w:t>
      </w:r>
      <w:r>
        <w:rPr>
          <w:rFonts w:hint="eastAsia" w:asciiTheme="minorEastAsia" w:hAnsiTheme="minorEastAsia" w:eastAsiaTheme="minorEastAsia" w:cstheme="minorEastAsia"/>
          <w:sz w:val="21"/>
          <w:szCs w:val="21"/>
        </w:rPr>
        <w:t>角的直角三角形的性质．</w:t>
      </w:r>
    </w:p>
    <w:p>
      <w:pPr>
        <w:numPr>
          <w:ilvl w:val="0"/>
          <w:numId w:val="10"/>
        </w:numPr>
        <w:bidi w:val="0"/>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能够进行轴对称作图，找到满足路径最短的点．</w:t>
      </w:r>
    </w:p>
    <w:p>
      <w:pPr>
        <w:numPr>
          <w:ilvl w:val="0"/>
          <w:numId w:val="0"/>
        </w:numPr>
        <w:bidi w:val="0"/>
        <w:ind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能够运用轴对称作图来解决选址问题，及路径最短问题．</w:t>
      </w:r>
    </w:p>
    <w:p>
      <w:pPr>
        <w:rPr>
          <w:rFonts w:hint="eastAsia" w:asciiTheme="minorEastAsia" w:hAnsiTheme="minorEastAsia" w:eastAsiaTheme="minorEastAsia" w:cstheme="minorEastAsia"/>
          <w:sz w:val="21"/>
          <w:szCs w:val="21"/>
          <w:lang w:eastAsia="zh-CN"/>
        </w:rPr>
      </w:pP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知识梳理</w:t>
      </w:r>
      <w:r>
        <w:rPr>
          <w:rFonts w:hint="eastAsia" w:asciiTheme="minorEastAsia" w:hAnsiTheme="minorEastAsia" w:eastAsiaTheme="minorEastAsia" w:cstheme="minorEastAsia"/>
          <w:sz w:val="21"/>
          <w:szCs w:val="21"/>
          <w:lang w:eastAsia="zh-CN"/>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等腰三角形</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有两条边相等的三角形叫做等腰三角形（isosceles triangle）．相等的两边都叫做腰，另一边叫做底边，两腰的夹角叫做顶角，腰和底边的夹角叫做底角．</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等腰三角形的判定 如果一个三角形有两个角相等，那么这两个角所对的边也相等（简写成“等角对等边”）．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等腰三角形的性质 ① 等腰三角形的两个底角相等； ② 等腰三角形的顶角平分线、底边上的中线、底边上的高相互重合（简写成“三线合一”）．</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等边三角形：三条边都相等的三角形角等边三角形。</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等边三角形的性质：等边三角形具有等腰三角形的所有性质，其中不同的是等边三角形的三个内角都相等，都等于60°.</w:t>
      </w: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等边三角形的判定：</w:t>
      </w:r>
    </w:p>
    <w:p>
      <w:pPr>
        <w:numPr>
          <w:ilvl w:val="0"/>
          <w:numId w:val="11"/>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定义法：证明三条边相等。</w:t>
      </w:r>
    </w:p>
    <w:p>
      <w:pPr>
        <w:numPr>
          <w:ilvl w:val="0"/>
          <w:numId w:val="11"/>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等角法：有2个角等于60°的三角形是等边三角形。</w:t>
      </w:r>
    </w:p>
    <w:p>
      <w:pPr>
        <w:numPr>
          <w:ilvl w:val="0"/>
          <w:numId w:val="11"/>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等腰法：有一个角等于60°的等腰三角形是等边三角形。</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含30°角的直角三角形</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在直角三角形中，如果有一个锐角等于30°，那么它所对的直角边等于斜边的一半。</w:t>
      </w:r>
    </w:p>
    <w:p>
      <w:pPr>
        <w:rPr>
          <w:rFonts w:hint="eastAsia" w:ascii="宋体" w:hAnsi="宋体" w:eastAsia="宋体" w:cs="宋体"/>
          <w:sz w:val="24"/>
          <w:szCs w:val="24"/>
          <w:lang w:eastAsia="zh-CN"/>
        </w:rPr>
      </w:pPr>
      <w:r>
        <w:drawing>
          <wp:inline distT="0" distB="0" distL="114300" distR="114300">
            <wp:extent cx="5969635" cy="2626360"/>
            <wp:effectExtent l="0" t="0" r="4445" b="10160"/>
            <wp:docPr id="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1"/>
                    <pic:cNvPicPr>
                      <a:picLocks noChangeAspect="1"/>
                    </pic:cNvPicPr>
                  </pic:nvPicPr>
                  <pic:blipFill>
                    <a:blip r:embed="rId199"/>
                    <a:stretch>
                      <a:fillRect/>
                    </a:stretch>
                  </pic:blipFill>
                  <pic:spPr>
                    <a:xfrm>
                      <a:off x="0" y="0"/>
                      <a:ext cx="5969635" cy="2626360"/>
                    </a:xfrm>
                    <a:prstGeom prst="rect">
                      <a:avLst/>
                    </a:prstGeom>
                    <a:noFill/>
                    <a:ln>
                      <a:noFill/>
                    </a:ln>
                  </pic:spPr>
                </pic:pic>
              </a:graphicData>
            </a:graphic>
          </wp:inline>
        </w:drawing>
      </w:r>
    </w:p>
    <w:p>
      <w:pPr>
        <w:rPr>
          <w:rFonts w:hint="eastAsia" w:ascii="宋体" w:hAnsi="宋体"/>
          <w:b/>
          <w:sz w:val="21"/>
          <w:lang w:eastAsia="zh-CN"/>
        </w:rPr>
      </w:pPr>
    </w:p>
    <w:p>
      <w:pPr>
        <w:rPr>
          <w:rFonts w:hint="eastAsia" w:ascii="宋体" w:hAnsi="宋体" w:eastAsiaTheme="minorEastAsia"/>
          <w:b/>
          <w:sz w:val="21"/>
          <w:lang w:eastAsia="zh-CN"/>
        </w:rPr>
      </w:pPr>
      <w:r>
        <w:rPr>
          <w:rFonts w:hint="eastAsia" w:ascii="宋体" w:hAnsi="宋体"/>
          <w:b/>
          <w:sz w:val="21"/>
          <w:lang w:eastAsia="zh-CN"/>
        </w:rPr>
        <w:t>【</w:t>
      </w:r>
      <w:r>
        <w:rPr>
          <w:rFonts w:hint="eastAsia" w:ascii="宋体" w:hAnsi="宋体"/>
          <w:b/>
          <w:sz w:val="21"/>
          <w:lang w:val="en-US" w:eastAsia="zh-CN"/>
        </w:rPr>
        <w:t>同步讲练</w:t>
      </w:r>
      <w:r>
        <w:rPr>
          <w:rFonts w:hint="eastAsia" w:ascii="宋体" w:hAnsi="宋体"/>
          <w:b/>
          <w:sz w:val="21"/>
          <w:lang w:eastAsia="zh-CN"/>
        </w:rPr>
        <w:t>】</w:t>
      </w:r>
    </w:p>
    <w:p>
      <w:r>
        <w:rPr>
          <w:rFonts w:ascii="宋体" w:hAnsi="宋体"/>
          <w:b/>
          <w:sz w:val="21"/>
        </w:rPr>
        <w:t>一、选择题</w:t>
      </w:r>
    </w:p>
    <w:p>
      <w:pPr>
        <w:pStyle w:val="188"/>
      </w:pPr>
      <w:r>
        <w:t xml:space="preserve">  </w:t>
      </w:r>
    </w:p>
    <w:p>
      <w:pPr>
        <w:pStyle w:val="194"/>
      </w:pPr>
      <w:r>
        <w:rPr>
          <w:rFonts w:hint="eastAsia"/>
          <w:lang w:val="en-US" w:eastAsia="zh-CN"/>
        </w:rPr>
        <w:t>1</w:t>
      </w:r>
      <w:r>
        <w:t>. 如图，</w:t>
      </w:r>
      <w:r>
        <w:drawing>
          <wp:inline distT="0" distB="0" distL="114300" distR="114300">
            <wp:extent cx="469900" cy="104140"/>
            <wp:effectExtent l="0" t="0" r="0" b="2540"/>
            <wp:docPr id="4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13"/>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230505" cy="104140"/>
            <wp:effectExtent l="0" t="0" r="0" b="1905"/>
            <wp:docPr id="4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14"/>
                    <pic:cNvPicPr>
                      <a:picLocks noChangeAspect="1"/>
                    </pic:cNvPicPr>
                  </pic:nvPicPr>
                  <pic:blipFill>
                    <a:blip r:embed="rId175"/>
                    <a:stretch>
                      <a:fillRect/>
                    </a:stretch>
                  </pic:blipFill>
                  <pic:spPr>
                    <a:xfrm>
                      <a:off x="0" y="0"/>
                      <a:ext cx="230758" cy="104498"/>
                    </a:xfrm>
                    <a:prstGeom prst="rect">
                      <a:avLst/>
                    </a:prstGeom>
                  </pic:spPr>
                </pic:pic>
              </a:graphicData>
            </a:graphic>
          </wp:inline>
        </w:drawing>
      </w:r>
      <w:r>
        <w:t xml:space="preserve"> 平分 </w:t>
      </w:r>
      <w:r>
        <w:drawing>
          <wp:inline distT="0" distB="0" distL="114300" distR="114300">
            <wp:extent cx="451485" cy="104140"/>
            <wp:effectExtent l="0" t="0" r="0" b="2540"/>
            <wp:docPr id="4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15"/>
                    <pic:cNvPicPr>
                      <a:picLocks noChangeAspect="1"/>
                    </pic:cNvPicPr>
                  </pic:nvPicPr>
                  <pic:blipFill>
                    <a:blip r:embed="rId182"/>
                    <a:stretch>
                      <a:fillRect/>
                    </a:stretch>
                  </pic:blipFill>
                  <pic:spPr>
                    <a:xfrm>
                      <a:off x="0" y="0"/>
                      <a:ext cx="451970" cy="104498"/>
                    </a:xfrm>
                    <a:prstGeom prst="rect">
                      <a:avLst/>
                    </a:prstGeom>
                  </pic:spPr>
                </pic:pic>
              </a:graphicData>
            </a:graphic>
          </wp:inline>
        </w:drawing>
      </w:r>
      <w:r>
        <w:t>，</w:t>
      </w:r>
      <w:r>
        <w:drawing>
          <wp:inline distT="0" distB="0" distL="114300" distR="114300">
            <wp:extent cx="222250" cy="104140"/>
            <wp:effectExtent l="0" t="0" r="0" b="1905"/>
            <wp:docPr id="4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16"/>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的中垂线交 </w:t>
      </w:r>
      <w:r>
        <w:drawing>
          <wp:inline distT="0" distB="0" distL="114300" distR="114300">
            <wp:extent cx="222250" cy="104140"/>
            <wp:effectExtent l="0" t="0" r="0" b="1905"/>
            <wp:docPr id="4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17"/>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于点 </w:t>
      </w:r>
      <w:r>
        <w:drawing>
          <wp:inline distT="0" distB="0" distL="114300" distR="114300">
            <wp:extent cx="118745" cy="104140"/>
            <wp:effectExtent l="0" t="0" r="3175" b="1905"/>
            <wp:docPr id="4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18"/>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xml:space="preserve">，交 </w:t>
      </w:r>
      <w:r>
        <w:drawing>
          <wp:inline distT="0" distB="0" distL="114300" distR="114300">
            <wp:extent cx="230505" cy="104140"/>
            <wp:effectExtent l="0" t="0" r="0" b="1905"/>
            <wp:docPr id="4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19"/>
                    <pic:cNvPicPr>
                      <a:picLocks noChangeAspect="1"/>
                    </pic:cNvPicPr>
                  </pic:nvPicPr>
                  <pic:blipFill>
                    <a:blip r:embed="rId175"/>
                    <a:stretch>
                      <a:fillRect/>
                    </a:stretch>
                  </pic:blipFill>
                  <pic:spPr>
                    <a:xfrm>
                      <a:off x="0" y="0"/>
                      <a:ext cx="230758" cy="104498"/>
                    </a:xfrm>
                    <a:prstGeom prst="rect">
                      <a:avLst/>
                    </a:prstGeom>
                  </pic:spPr>
                </pic:pic>
              </a:graphicData>
            </a:graphic>
          </wp:inline>
        </w:drawing>
      </w:r>
      <w:r>
        <w:t xml:space="preserve"> 于点 </w:t>
      </w:r>
      <w:r>
        <w:drawing>
          <wp:inline distT="0" distB="0" distL="114300" distR="114300">
            <wp:extent cx="103505" cy="104140"/>
            <wp:effectExtent l="0" t="0" r="0" b="1905"/>
            <wp:docPr id="4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20"/>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 xml:space="preserve">，连接 </w:t>
      </w:r>
      <w:r>
        <w:drawing>
          <wp:inline distT="0" distB="0" distL="114300" distR="114300">
            <wp:extent cx="208915" cy="104140"/>
            <wp:effectExtent l="0" t="0" r="0" b="2540"/>
            <wp:docPr id="4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21"/>
                    <pic:cNvPicPr>
                      <a:picLocks noChangeAspect="1"/>
                    </pic:cNvPicPr>
                  </pic:nvPicPr>
                  <pic:blipFill>
                    <a:blip r:embed="rId143"/>
                    <a:stretch>
                      <a:fillRect/>
                    </a:stretch>
                  </pic:blipFill>
                  <pic:spPr>
                    <a:xfrm>
                      <a:off x="0" y="0"/>
                      <a:ext cx="209507" cy="104498"/>
                    </a:xfrm>
                    <a:prstGeom prst="rect">
                      <a:avLst/>
                    </a:prstGeom>
                  </pic:spPr>
                </pic:pic>
              </a:graphicData>
            </a:graphic>
          </wp:inline>
        </w:drawing>
      </w:r>
      <w:r>
        <w:t xml:space="preserve">．若 </w:t>
      </w:r>
      <w:r>
        <w:drawing>
          <wp:inline distT="0" distB="0" distL="114300" distR="114300">
            <wp:extent cx="650240" cy="108585"/>
            <wp:effectExtent l="0" t="0" r="0" b="13335"/>
            <wp:docPr id="4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22"/>
                    <pic:cNvPicPr>
                      <a:picLocks noChangeAspect="1"/>
                    </pic:cNvPicPr>
                  </pic:nvPicPr>
                  <pic:blipFill>
                    <a:blip r:embed="rId200"/>
                    <a:stretch>
                      <a:fillRect/>
                    </a:stretch>
                  </pic:blipFill>
                  <pic:spPr>
                    <a:xfrm>
                      <a:off x="0" y="0"/>
                      <a:ext cx="650431" cy="108887"/>
                    </a:xfrm>
                    <a:prstGeom prst="rect">
                      <a:avLst/>
                    </a:prstGeom>
                  </pic:spPr>
                </pic:pic>
              </a:graphicData>
            </a:graphic>
          </wp:inline>
        </w:drawing>
      </w:r>
      <w:r>
        <w:t>，</w:t>
      </w:r>
      <w:r>
        <w:drawing>
          <wp:inline distT="0" distB="0" distL="114300" distR="114300">
            <wp:extent cx="887730" cy="108585"/>
            <wp:effectExtent l="0" t="0" r="0" b="13335"/>
            <wp:docPr id="4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23"/>
                    <pic:cNvPicPr>
                      <a:picLocks noChangeAspect="1"/>
                    </pic:cNvPicPr>
                  </pic:nvPicPr>
                  <pic:blipFill>
                    <a:blip r:embed="rId201"/>
                    <a:stretch>
                      <a:fillRect/>
                    </a:stretch>
                  </pic:blipFill>
                  <pic:spPr>
                    <a:xfrm>
                      <a:off x="0" y="0"/>
                      <a:ext cx="888212" cy="108887"/>
                    </a:xfrm>
                    <a:prstGeom prst="rect">
                      <a:avLst/>
                    </a:prstGeom>
                  </pic:spPr>
                </pic:pic>
              </a:graphicData>
            </a:graphic>
          </wp:inline>
        </w:drawing>
      </w:r>
      <w:r>
        <w:t xml:space="preserve">，则 </w:t>
      </w:r>
      <w:r>
        <w:drawing>
          <wp:inline distT="0" distB="0" distL="114300" distR="114300">
            <wp:extent cx="438150" cy="104140"/>
            <wp:effectExtent l="0" t="0" r="0" b="1905"/>
            <wp:docPr id="4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24"/>
                    <pic:cNvPicPr>
                      <a:picLocks noChangeAspect="1"/>
                    </pic:cNvPicPr>
                  </pic:nvPicPr>
                  <pic:blipFill>
                    <a:blip r:embed="rId202"/>
                    <a:stretch>
                      <a:fillRect/>
                    </a:stretch>
                  </pic:blipFill>
                  <pic:spPr>
                    <a:xfrm>
                      <a:off x="0" y="0"/>
                      <a:ext cx="438619" cy="104498"/>
                    </a:xfrm>
                    <a:prstGeom prst="rect">
                      <a:avLst/>
                    </a:prstGeom>
                  </pic:spPr>
                </pic:pic>
              </a:graphicData>
            </a:graphic>
          </wp:inline>
        </w:drawing>
      </w:r>
      <w:r>
        <w:t xml:space="preserve"> 的度数为 </w:t>
      </w:r>
      <w:r>
        <w:rPr>
          <w:position w:val="-5"/>
        </w:rPr>
        <w:drawing>
          <wp:inline distT="0" distB="0" distL="114300" distR="114300">
            <wp:extent cx="419735" cy="140970"/>
            <wp:effectExtent l="0" t="0" r="0" b="12065"/>
            <wp:docPr id="4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25"/>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6"/>
        <w:rPr>
          <w:rFonts w:hint="default" w:eastAsiaTheme="minorEastAsia"/>
          <w:lang w:val="en-US" w:eastAsia="zh-CN"/>
        </w:rPr>
      </w:pPr>
      <w:r>
        <w:tab/>
      </w:r>
      <w:r>
        <w:t xml:space="preserve">A. </w:t>
      </w:r>
      <w:r>
        <w:drawing>
          <wp:inline distT="0" distB="0" distL="114300" distR="114300">
            <wp:extent cx="209550" cy="108585"/>
            <wp:effectExtent l="0" t="0" r="3810" b="13335"/>
            <wp:docPr id="4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27"/>
                    <pic:cNvPicPr>
                      <a:picLocks noChangeAspect="1"/>
                    </pic:cNvPicPr>
                  </pic:nvPicPr>
                  <pic:blipFill>
                    <a:blip r:embed="rId203"/>
                    <a:stretch>
                      <a:fillRect/>
                    </a:stretch>
                  </pic:blipFill>
                  <pic:spPr>
                    <a:xfrm>
                      <a:off x="0" y="0"/>
                      <a:ext cx="210056" cy="108887"/>
                    </a:xfrm>
                    <a:prstGeom prst="rect">
                      <a:avLst/>
                    </a:prstGeom>
                  </pic:spPr>
                </pic:pic>
              </a:graphicData>
            </a:graphic>
          </wp:inline>
        </w:drawing>
      </w:r>
      <w:r>
        <w:tab/>
      </w:r>
      <w:r>
        <w:t xml:space="preserve">B. </w:t>
      </w:r>
      <w:r>
        <w:drawing>
          <wp:inline distT="0" distB="0" distL="114300" distR="114300">
            <wp:extent cx="209550" cy="108585"/>
            <wp:effectExtent l="0" t="0" r="3810" b="13335"/>
            <wp:docPr id="4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28"/>
                    <pic:cNvPicPr>
                      <a:picLocks noChangeAspect="1"/>
                    </pic:cNvPicPr>
                  </pic:nvPicPr>
                  <pic:blipFill>
                    <a:blip r:embed="rId204"/>
                    <a:stretch>
                      <a:fillRect/>
                    </a:stretch>
                  </pic:blipFill>
                  <pic:spPr>
                    <a:xfrm>
                      <a:off x="0" y="0"/>
                      <a:ext cx="210056" cy="108887"/>
                    </a:xfrm>
                    <a:prstGeom prst="rect">
                      <a:avLst/>
                    </a:prstGeom>
                  </pic:spPr>
                </pic:pic>
              </a:graphicData>
            </a:graphic>
          </wp:inline>
        </w:drawing>
      </w:r>
      <w:r>
        <w:tab/>
      </w:r>
      <w:r>
        <w:t xml:space="preserve">C. </w:t>
      </w:r>
      <w:r>
        <w:drawing>
          <wp:inline distT="0" distB="0" distL="114300" distR="114300">
            <wp:extent cx="209550" cy="108585"/>
            <wp:effectExtent l="0" t="0" r="3810" b="13335"/>
            <wp:docPr id="4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29"/>
                    <pic:cNvPicPr>
                      <a:picLocks noChangeAspect="1"/>
                    </pic:cNvPicPr>
                  </pic:nvPicPr>
                  <pic:blipFill>
                    <a:blip r:embed="rId205"/>
                    <a:stretch>
                      <a:fillRect/>
                    </a:stretch>
                  </pic:blipFill>
                  <pic:spPr>
                    <a:xfrm>
                      <a:off x="0" y="0"/>
                      <a:ext cx="210056" cy="108887"/>
                    </a:xfrm>
                    <a:prstGeom prst="rect">
                      <a:avLst/>
                    </a:prstGeom>
                  </pic:spPr>
                </pic:pic>
              </a:graphicData>
            </a:graphic>
          </wp:inline>
        </w:drawing>
      </w:r>
      <w:r>
        <w:tab/>
      </w:r>
      <w:r>
        <w:t xml:space="preserve">D. </w:t>
      </w:r>
      <w:r>
        <w:drawing>
          <wp:inline distT="0" distB="0" distL="114300" distR="114300">
            <wp:extent cx="209550" cy="108585"/>
            <wp:effectExtent l="0" t="0" r="3810" b="13335"/>
            <wp:docPr id="4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30"/>
                    <pic:cNvPicPr>
                      <a:picLocks noChangeAspect="1"/>
                    </pic:cNvPicPr>
                  </pic:nvPicPr>
                  <pic:blipFill>
                    <a:blip r:embed="rId206"/>
                    <a:stretch>
                      <a:fillRect/>
                    </a:stretch>
                  </pic:blipFill>
                  <pic:spPr>
                    <a:xfrm>
                      <a:off x="0" y="0"/>
                      <a:ext cx="210056" cy="108887"/>
                    </a:xfrm>
                    <a:prstGeom prst="rect">
                      <a:avLst/>
                    </a:prstGeom>
                  </pic:spPr>
                </pic:pic>
              </a:graphicData>
            </a:graphic>
          </wp:inline>
        </w:drawing>
      </w:r>
      <w:r>
        <w:rPr>
          <w:rFonts w:hint="eastAsia"/>
          <w:lang w:val="en-US" w:eastAsia="zh-CN"/>
        </w:rPr>
        <w:t xml:space="preserve">      </w:t>
      </w:r>
    </w:p>
    <w:p>
      <w:pPr>
        <w:pStyle w:val="188"/>
      </w:pPr>
      <w:r>
        <w:t xml:space="preserve">  </w:t>
      </w:r>
    </w:p>
    <w:p>
      <w:pPr>
        <w:pStyle w:val="194"/>
        <w:rPr>
          <w:position w:val="-100"/>
        </w:rPr>
      </w:pPr>
      <w:r>
        <w:rPr>
          <w:position w:val="-80"/>
        </w:rPr>
        <w:drawing>
          <wp:inline distT="0" distB="0" distL="114300" distR="114300">
            <wp:extent cx="1266825" cy="1152525"/>
            <wp:effectExtent l="0" t="0" r="13335" b="5715"/>
            <wp:docPr id="5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26"/>
                    <pic:cNvPicPr>
                      <a:picLocks noChangeAspect="1"/>
                    </pic:cNvPicPr>
                  </pic:nvPicPr>
                  <pic:blipFill>
                    <a:blip r:embed="rId207"/>
                    <a:stretch>
                      <a:fillRect/>
                    </a:stretch>
                  </pic:blipFill>
                  <pic:spPr>
                    <a:xfrm>
                      <a:off x="0" y="0"/>
                      <a:ext cx="1266825" cy="1152525"/>
                    </a:xfrm>
                    <a:prstGeom prst="rect">
                      <a:avLst/>
                    </a:prstGeom>
                  </pic:spPr>
                </pic:pic>
              </a:graphicData>
            </a:graphic>
          </wp:inline>
        </w:drawing>
      </w:r>
      <w:r>
        <w:rPr>
          <w:position w:val="-88"/>
        </w:rPr>
        <w:drawing>
          <wp:inline distT="0" distB="0" distL="114300" distR="114300">
            <wp:extent cx="1590675" cy="1247775"/>
            <wp:effectExtent l="0" t="0" r="9525" b="1905"/>
            <wp:docPr id="50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45"/>
                    <pic:cNvPicPr>
                      <a:picLocks noChangeAspect="1"/>
                    </pic:cNvPicPr>
                  </pic:nvPicPr>
                  <pic:blipFill>
                    <a:blip r:embed="rId208"/>
                    <a:stretch>
                      <a:fillRect/>
                    </a:stretch>
                  </pic:blipFill>
                  <pic:spPr>
                    <a:xfrm>
                      <a:off x="0" y="0"/>
                      <a:ext cx="1590675" cy="1247775"/>
                    </a:xfrm>
                    <a:prstGeom prst="rect">
                      <a:avLst/>
                    </a:prstGeom>
                  </pic:spPr>
                </pic:pic>
              </a:graphicData>
            </a:graphic>
          </wp:inline>
        </w:drawing>
      </w:r>
      <w:r>
        <w:rPr>
          <w:position w:val="-54"/>
        </w:rPr>
        <w:drawing>
          <wp:inline distT="0" distB="0" distL="114300" distR="114300">
            <wp:extent cx="1419225" cy="819150"/>
            <wp:effectExtent l="0" t="0" r="13335" b="3810"/>
            <wp:docPr id="50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64"/>
                    <pic:cNvPicPr>
                      <a:picLocks noChangeAspect="1"/>
                    </pic:cNvPicPr>
                  </pic:nvPicPr>
                  <pic:blipFill>
                    <a:blip r:embed="rId209"/>
                    <a:stretch>
                      <a:fillRect/>
                    </a:stretch>
                  </pic:blipFill>
                  <pic:spPr>
                    <a:xfrm>
                      <a:off x="0" y="0"/>
                      <a:ext cx="1419225" cy="819150"/>
                    </a:xfrm>
                    <a:prstGeom prst="rect">
                      <a:avLst/>
                    </a:prstGeom>
                  </pic:spPr>
                </pic:pic>
              </a:graphicData>
            </a:graphic>
          </wp:inline>
        </w:drawing>
      </w:r>
    </w:p>
    <w:p>
      <w:pPr>
        <w:pStyle w:val="194"/>
        <w:ind w:left="699" w:leftChars="333" w:firstLine="184" w:firstLineChars="88"/>
        <w:rPr>
          <w:rFonts w:hint="default"/>
          <w:lang w:val="en-US"/>
        </w:rPr>
      </w:pPr>
      <w:r>
        <w:rPr>
          <w:rFonts w:hint="eastAsia"/>
          <w:lang w:val="en-US" w:eastAsia="zh-CN"/>
        </w:rPr>
        <w:t xml:space="preserve">第1题图                        第2题图                             第3题图 </w:t>
      </w:r>
    </w:p>
    <w:p>
      <w:pPr>
        <w:pStyle w:val="194"/>
        <w:rPr>
          <w:rFonts w:hint="eastAsia"/>
          <w:lang w:val="en-US" w:eastAsia="zh-CN"/>
        </w:rPr>
      </w:pPr>
    </w:p>
    <w:p>
      <w:pPr>
        <w:pStyle w:val="194"/>
      </w:pPr>
      <w:r>
        <w:rPr>
          <w:rFonts w:hint="eastAsia"/>
          <w:lang w:val="en-US" w:eastAsia="zh-CN"/>
        </w:rPr>
        <w:t>2</w:t>
      </w:r>
      <w:r>
        <w:t xml:space="preserve">. 如图，过边长为 </w:t>
      </w:r>
      <w:r>
        <w:drawing>
          <wp:inline distT="0" distB="0" distL="114300" distR="114300">
            <wp:extent cx="75565" cy="104140"/>
            <wp:effectExtent l="0" t="0" r="635" b="1905"/>
            <wp:docPr id="5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31"/>
                    <pic:cNvPicPr>
                      <a:picLocks noChangeAspect="1"/>
                    </pic:cNvPicPr>
                  </pic:nvPicPr>
                  <pic:blipFill>
                    <a:blip r:embed="rId92"/>
                    <a:stretch>
                      <a:fillRect/>
                    </a:stretch>
                  </pic:blipFill>
                  <pic:spPr>
                    <a:xfrm>
                      <a:off x="0" y="0"/>
                      <a:ext cx="75895" cy="104498"/>
                    </a:xfrm>
                    <a:prstGeom prst="rect">
                      <a:avLst/>
                    </a:prstGeom>
                  </pic:spPr>
                </pic:pic>
              </a:graphicData>
            </a:graphic>
          </wp:inline>
        </w:drawing>
      </w:r>
      <w:r>
        <w:t xml:space="preserve"> 的等边 </w:t>
      </w:r>
      <w:r>
        <w:drawing>
          <wp:inline distT="0" distB="0" distL="114300" distR="114300">
            <wp:extent cx="469900" cy="104140"/>
            <wp:effectExtent l="0" t="0" r="0" b="2540"/>
            <wp:docPr id="50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32"/>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的边 </w:t>
      </w:r>
      <w:r>
        <w:drawing>
          <wp:inline distT="0" distB="0" distL="114300" distR="114300">
            <wp:extent cx="226060" cy="104140"/>
            <wp:effectExtent l="0" t="0" r="2540" b="1905"/>
            <wp:docPr id="5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33"/>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上一点 </w:t>
      </w:r>
      <w:r>
        <w:drawing>
          <wp:inline distT="0" distB="0" distL="114300" distR="114300">
            <wp:extent cx="104140" cy="104140"/>
            <wp:effectExtent l="0" t="0" r="2540" b="1905"/>
            <wp:docPr id="5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34"/>
                    <pic:cNvPicPr>
                      <a:picLocks noChangeAspect="1"/>
                    </pic:cNvPicPr>
                  </pic:nvPicPr>
                  <pic:blipFill>
                    <a:blip r:embed="rId47"/>
                    <a:stretch>
                      <a:fillRect/>
                    </a:stretch>
                  </pic:blipFill>
                  <pic:spPr>
                    <a:xfrm>
                      <a:off x="0" y="0"/>
                      <a:ext cx="104607" cy="104498"/>
                    </a:xfrm>
                    <a:prstGeom prst="rect">
                      <a:avLst/>
                    </a:prstGeom>
                  </pic:spPr>
                </pic:pic>
              </a:graphicData>
            </a:graphic>
          </wp:inline>
        </w:drawing>
      </w:r>
      <w:r>
        <w:t xml:space="preserve">，作 </w:t>
      </w:r>
      <w:r>
        <w:drawing>
          <wp:inline distT="0" distB="0" distL="114300" distR="114300">
            <wp:extent cx="654050" cy="104140"/>
            <wp:effectExtent l="0" t="0" r="0" b="2540"/>
            <wp:docPr id="5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35"/>
                    <pic:cNvPicPr>
                      <a:picLocks noChangeAspect="1"/>
                    </pic:cNvPicPr>
                  </pic:nvPicPr>
                  <pic:blipFill>
                    <a:blip r:embed="rId210"/>
                    <a:stretch>
                      <a:fillRect/>
                    </a:stretch>
                  </pic:blipFill>
                  <pic:spPr>
                    <a:xfrm>
                      <a:off x="0" y="0"/>
                      <a:ext cx="654162" cy="104498"/>
                    </a:xfrm>
                    <a:prstGeom prst="rect">
                      <a:avLst/>
                    </a:prstGeom>
                  </pic:spPr>
                </pic:pic>
              </a:graphicData>
            </a:graphic>
          </wp:inline>
        </w:drawing>
      </w:r>
      <w:r>
        <w:t xml:space="preserve"> 于点 </w:t>
      </w:r>
      <w:r>
        <w:drawing>
          <wp:inline distT="0" distB="0" distL="114300" distR="114300">
            <wp:extent cx="118745" cy="104140"/>
            <wp:effectExtent l="0" t="0" r="3175" b="1905"/>
            <wp:docPr id="5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36"/>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w:t>
      </w:r>
      <w:r>
        <w:rPr>
          <w:position w:val="-5"/>
        </w:rPr>
        <w:drawing>
          <wp:inline distT="0" distB="0" distL="114300" distR="114300">
            <wp:extent cx="131445" cy="136525"/>
            <wp:effectExtent l="0" t="0" r="5080" b="635"/>
            <wp:docPr id="5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7"/>
                    <pic:cNvPicPr>
                      <a:picLocks noChangeAspect="1"/>
                    </pic:cNvPicPr>
                  </pic:nvPicPr>
                  <pic:blipFill>
                    <a:blip r:embed="rId97"/>
                    <a:stretch>
                      <a:fillRect/>
                    </a:stretch>
                  </pic:blipFill>
                  <pic:spPr>
                    <a:xfrm>
                      <a:off x="0" y="0"/>
                      <a:ext cx="131930" cy="136538"/>
                    </a:xfrm>
                    <a:prstGeom prst="rect">
                      <a:avLst/>
                    </a:prstGeom>
                  </pic:spPr>
                </pic:pic>
              </a:graphicData>
            </a:graphic>
          </wp:inline>
        </w:drawing>
      </w:r>
      <w:r>
        <w:t xml:space="preserve"> 为 </w:t>
      </w:r>
      <w:r>
        <w:drawing>
          <wp:inline distT="0" distB="0" distL="114300" distR="114300">
            <wp:extent cx="222250" cy="104140"/>
            <wp:effectExtent l="0" t="0" r="0" b="1905"/>
            <wp:docPr id="5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38"/>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延长线上一点，当 </w:t>
      </w:r>
      <w:r>
        <w:rPr>
          <w:position w:val="-5"/>
        </w:rPr>
        <w:drawing>
          <wp:inline distT="0" distB="0" distL="114300" distR="114300">
            <wp:extent cx="664845" cy="136525"/>
            <wp:effectExtent l="0" t="0" r="0" b="635"/>
            <wp:docPr id="5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39"/>
                    <pic:cNvPicPr>
                      <a:picLocks noChangeAspect="1"/>
                    </pic:cNvPicPr>
                  </pic:nvPicPr>
                  <pic:blipFill>
                    <a:blip r:embed="rId211"/>
                    <a:stretch>
                      <a:fillRect/>
                    </a:stretch>
                  </pic:blipFill>
                  <pic:spPr>
                    <a:xfrm>
                      <a:off x="0" y="0"/>
                      <a:ext cx="665244" cy="136538"/>
                    </a:xfrm>
                    <a:prstGeom prst="rect">
                      <a:avLst/>
                    </a:prstGeom>
                  </pic:spPr>
                </pic:pic>
              </a:graphicData>
            </a:graphic>
          </wp:inline>
        </w:drawing>
      </w:r>
      <w:r>
        <w:t xml:space="preserve"> 时，连 </w:t>
      </w:r>
      <w:r>
        <w:rPr>
          <w:position w:val="-5"/>
        </w:rPr>
        <w:drawing>
          <wp:inline distT="0" distB="0" distL="114300" distR="114300">
            <wp:extent cx="242570" cy="136525"/>
            <wp:effectExtent l="0" t="0" r="0" b="635"/>
            <wp:docPr id="5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40"/>
                    <pic:cNvPicPr>
                      <a:picLocks noChangeAspect="1"/>
                    </pic:cNvPicPr>
                  </pic:nvPicPr>
                  <pic:blipFill>
                    <a:blip r:embed="rId212"/>
                    <a:stretch>
                      <a:fillRect/>
                    </a:stretch>
                  </pic:blipFill>
                  <pic:spPr>
                    <a:xfrm>
                      <a:off x="0" y="0"/>
                      <a:ext cx="242609" cy="136538"/>
                    </a:xfrm>
                    <a:prstGeom prst="rect">
                      <a:avLst/>
                    </a:prstGeom>
                  </pic:spPr>
                </pic:pic>
              </a:graphicData>
            </a:graphic>
          </wp:inline>
        </w:drawing>
      </w:r>
      <w:r>
        <w:t xml:space="preserve"> 交 </w:t>
      </w:r>
      <w:r>
        <w:drawing>
          <wp:inline distT="0" distB="0" distL="114300" distR="114300">
            <wp:extent cx="216535" cy="104140"/>
            <wp:effectExtent l="0" t="0" r="0" b="1905"/>
            <wp:docPr id="5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41"/>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边于点 </w:t>
      </w:r>
      <w:r>
        <w:drawing>
          <wp:inline distT="0" distB="0" distL="114300" distR="114300">
            <wp:extent cx="124460" cy="104140"/>
            <wp:effectExtent l="0" t="0" r="12700" b="1905"/>
            <wp:docPr id="5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42"/>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 xml:space="preserve">，则 </w:t>
      </w:r>
      <w:r>
        <w:drawing>
          <wp:inline distT="0" distB="0" distL="114300" distR="114300">
            <wp:extent cx="238760" cy="104140"/>
            <wp:effectExtent l="0" t="0" r="0" b="1905"/>
            <wp:docPr id="5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43"/>
                    <pic:cNvPicPr>
                      <a:picLocks noChangeAspect="1"/>
                    </pic:cNvPicPr>
                  </pic:nvPicPr>
                  <pic:blipFill>
                    <a:blip r:embed="rId19"/>
                    <a:stretch>
                      <a:fillRect/>
                    </a:stretch>
                  </pic:blipFill>
                  <pic:spPr>
                    <a:xfrm>
                      <a:off x="0" y="0"/>
                      <a:ext cx="238805" cy="104498"/>
                    </a:xfrm>
                    <a:prstGeom prst="rect">
                      <a:avLst/>
                    </a:prstGeom>
                  </pic:spPr>
                </pic:pic>
              </a:graphicData>
            </a:graphic>
          </wp:inline>
        </w:drawing>
      </w:r>
      <w:r>
        <w:t xml:space="preserve"> 的长为 </w:t>
      </w:r>
      <w:r>
        <w:rPr>
          <w:position w:val="-5"/>
        </w:rPr>
        <w:drawing>
          <wp:inline distT="0" distB="0" distL="114300" distR="114300">
            <wp:extent cx="419735" cy="140970"/>
            <wp:effectExtent l="0" t="0" r="0" b="12065"/>
            <wp:docPr id="5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44"/>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6"/>
      </w:pPr>
      <w:r>
        <w:tab/>
      </w:r>
      <w:r>
        <w:t xml:space="preserve">A. </w:t>
      </w:r>
      <w:r>
        <w:rPr>
          <w:position w:val="-17"/>
        </w:rPr>
        <w:drawing>
          <wp:inline distT="0" distB="0" distL="114300" distR="114300">
            <wp:extent cx="75565" cy="318135"/>
            <wp:effectExtent l="0" t="0" r="635" b="0"/>
            <wp:docPr id="5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46"/>
                    <pic:cNvPicPr>
                      <a:picLocks noChangeAspect="1"/>
                    </pic:cNvPicPr>
                  </pic:nvPicPr>
                  <pic:blipFill>
                    <a:blip r:embed="rId213"/>
                    <a:stretch>
                      <a:fillRect/>
                    </a:stretch>
                  </pic:blipFill>
                  <pic:spPr>
                    <a:xfrm>
                      <a:off x="0" y="0"/>
                      <a:ext cx="75895" cy="318760"/>
                    </a:xfrm>
                    <a:prstGeom prst="rect">
                      <a:avLst/>
                    </a:prstGeom>
                  </pic:spPr>
                </pic:pic>
              </a:graphicData>
            </a:graphic>
          </wp:inline>
        </w:drawing>
      </w:r>
      <w:r>
        <w:tab/>
      </w:r>
      <w:r>
        <w:t xml:space="preserve">B. </w:t>
      </w:r>
      <w:r>
        <w:rPr>
          <w:position w:val="-17"/>
        </w:rPr>
        <w:drawing>
          <wp:inline distT="0" distB="0" distL="114300" distR="114300">
            <wp:extent cx="75565" cy="318135"/>
            <wp:effectExtent l="0" t="0" r="635" b="0"/>
            <wp:docPr id="5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47"/>
                    <pic:cNvPicPr>
                      <a:picLocks noChangeAspect="1"/>
                    </pic:cNvPicPr>
                  </pic:nvPicPr>
                  <pic:blipFill>
                    <a:blip r:embed="rId214"/>
                    <a:stretch>
                      <a:fillRect/>
                    </a:stretch>
                  </pic:blipFill>
                  <pic:spPr>
                    <a:xfrm>
                      <a:off x="0" y="0"/>
                      <a:ext cx="75895" cy="318760"/>
                    </a:xfrm>
                    <a:prstGeom prst="rect">
                      <a:avLst/>
                    </a:prstGeom>
                  </pic:spPr>
                </pic:pic>
              </a:graphicData>
            </a:graphic>
          </wp:inline>
        </w:drawing>
      </w:r>
      <w:r>
        <w:tab/>
      </w:r>
      <w:r>
        <w:t xml:space="preserve">C. </w:t>
      </w:r>
      <w:r>
        <w:rPr>
          <w:position w:val="-17"/>
        </w:rPr>
        <w:drawing>
          <wp:inline distT="0" distB="0" distL="114300" distR="114300">
            <wp:extent cx="75565" cy="318135"/>
            <wp:effectExtent l="0" t="0" r="635" b="0"/>
            <wp:docPr id="5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48"/>
                    <pic:cNvPicPr>
                      <a:picLocks noChangeAspect="1"/>
                    </pic:cNvPicPr>
                  </pic:nvPicPr>
                  <pic:blipFill>
                    <a:blip r:embed="rId215"/>
                    <a:stretch>
                      <a:fillRect/>
                    </a:stretch>
                  </pic:blipFill>
                  <pic:spPr>
                    <a:xfrm>
                      <a:off x="0" y="0"/>
                      <a:ext cx="75895" cy="318760"/>
                    </a:xfrm>
                    <a:prstGeom prst="rect">
                      <a:avLst/>
                    </a:prstGeom>
                  </pic:spPr>
                </pic:pic>
              </a:graphicData>
            </a:graphic>
          </wp:inline>
        </w:drawing>
      </w:r>
      <w:r>
        <w:tab/>
      </w:r>
      <w:r>
        <w:t>D. 不能确定</w:t>
      </w:r>
    </w:p>
    <w:p>
      <w:pPr>
        <w:pStyle w:val="188"/>
      </w:pPr>
      <w:r>
        <w:t xml:space="preserve">  </w:t>
      </w:r>
    </w:p>
    <w:p>
      <w:pPr>
        <w:pStyle w:val="194"/>
        <w:rPr>
          <w:rFonts w:hint="eastAsia"/>
          <w:lang w:val="en-US" w:eastAsia="zh-CN"/>
        </w:rPr>
      </w:pPr>
    </w:p>
    <w:p>
      <w:pPr>
        <w:pStyle w:val="194"/>
        <w:rPr>
          <w:rFonts w:hint="eastAsia"/>
          <w:lang w:val="en-US" w:eastAsia="zh-CN"/>
        </w:rPr>
      </w:pPr>
    </w:p>
    <w:p>
      <w:pPr>
        <w:pStyle w:val="194"/>
        <w:rPr>
          <w:rFonts w:hint="eastAsia"/>
          <w:lang w:val="en-US" w:eastAsia="zh-CN"/>
        </w:rPr>
      </w:pPr>
    </w:p>
    <w:p>
      <w:pPr>
        <w:pStyle w:val="194"/>
        <w:rPr>
          <w:rFonts w:hint="eastAsia"/>
          <w:lang w:val="en-US" w:eastAsia="zh-CN"/>
        </w:rPr>
      </w:pPr>
    </w:p>
    <w:p>
      <w:pPr>
        <w:pStyle w:val="194"/>
      </w:pPr>
      <w:r>
        <w:rPr>
          <w:rFonts w:hint="eastAsia"/>
          <w:lang w:val="en-US" w:eastAsia="zh-CN"/>
        </w:rPr>
        <w:t>3</w:t>
      </w:r>
      <w:r>
        <w:t>. 如图，</w:t>
      </w:r>
      <w:r>
        <w:drawing>
          <wp:inline distT="0" distB="0" distL="114300" distR="114300">
            <wp:extent cx="469900" cy="104140"/>
            <wp:effectExtent l="0" t="0" r="0" b="2540"/>
            <wp:docPr id="5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49"/>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451485" cy="104140"/>
            <wp:effectExtent l="0" t="0" r="0" b="2540"/>
            <wp:docPr id="5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0"/>
                    <pic:cNvPicPr>
                      <a:picLocks noChangeAspect="1"/>
                    </pic:cNvPicPr>
                  </pic:nvPicPr>
                  <pic:blipFill>
                    <a:blip r:embed="rId182"/>
                    <a:stretch>
                      <a:fillRect/>
                    </a:stretch>
                  </pic:blipFill>
                  <pic:spPr>
                    <a:xfrm>
                      <a:off x="0" y="0"/>
                      <a:ext cx="451970" cy="104498"/>
                    </a:xfrm>
                    <a:prstGeom prst="rect">
                      <a:avLst/>
                    </a:prstGeom>
                  </pic:spPr>
                </pic:pic>
              </a:graphicData>
            </a:graphic>
          </wp:inline>
        </w:drawing>
      </w:r>
      <w:r>
        <w:t>，</w:t>
      </w:r>
      <w:r>
        <w:drawing>
          <wp:inline distT="0" distB="0" distL="114300" distR="114300">
            <wp:extent cx="446405" cy="104140"/>
            <wp:effectExtent l="0" t="0" r="0" b="1905"/>
            <wp:docPr id="52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1"/>
                    <pic:cNvPicPr>
                      <a:picLocks noChangeAspect="1"/>
                    </pic:cNvPicPr>
                  </pic:nvPicPr>
                  <pic:blipFill>
                    <a:blip r:embed="rId216"/>
                    <a:stretch>
                      <a:fillRect/>
                    </a:stretch>
                  </pic:blipFill>
                  <pic:spPr>
                    <a:xfrm>
                      <a:off x="0" y="0"/>
                      <a:ext cx="446666" cy="104498"/>
                    </a:xfrm>
                    <a:prstGeom prst="rect">
                      <a:avLst/>
                    </a:prstGeom>
                  </pic:spPr>
                </pic:pic>
              </a:graphicData>
            </a:graphic>
          </wp:inline>
        </w:drawing>
      </w:r>
      <w:r>
        <w:t xml:space="preserve"> 的平分线交于点 </w:t>
      </w:r>
      <w:r>
        <w:drawing>
          <wp:inline distT="0" distB="0" distL="114300" distR="114300">
            <wp:extent cx="117475" cy="104140"/>
            <wp:effectExtent l="0" t="0" r="4445" b="1905"/>
            <wp:docPr id="5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
                    <pic:cNvPicPr>
                      <a:picLocks noChangeAspect="1"/>
                    </pic:cNvPicPr>
                  </pic:nvPicPr>
                  <pic:blipFill>
                    <a:blip r:embed="rId9"/>
                    <a:stretch>
                      <a:fillRect/>
                    </a:stretch>
                  </pic:blipFill>
                  <pic:spPr>
                    <a:xfrm>
                      <a:off x="0" y="0"/>
                      <a:ext cx="117482" cy="104498"/>
                    </a:xfrm>
                    <a:prstGeom prst="rect">
                      <a:avLst/>
                    </a:prstGeom>
                  </pic:spPr>
                </pic:pic>
              </a:graphicData>
            </a:graphic>
          </wp:inline>
        </w:drawing>
      </w:r>
      <w:r>
        <w:t xml:space="preserve">，过 </w:t>
      </w:r>
      <w:r>
        <w:drawing>
          <wp:inline distT="0" distB="0" distL="114300" distR="114300">
            <wp:extent cx="117475" cy="104140"/>
            <wp:effectExtent l="0" t="0" r="4445" b="1905"/>
            <wp:docPr id="52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3"/>
                    <pic:cNvPicPr>
                      <a:picLocks noChangeAspect="1"/>
                    </pic:cNvPicPr>
                  </pic:nvPicPr>
                  <pic:blipFill>
                    <a:blip r:embed="rId9"/>
                    <a:stretch>
                      <a:fillRect/>
                    </a:stretch>
                  </pic:blipFill>
                  <pic:spPr>
                    <a:xfrm>
                      <a:off x="0" y="0"/>
                      <a:ext cx="117482" cy="104498"/>
                    </a:xfrm>
                    <a:prstGeom prst="rect">
                      <a:avLst/>
                    </a:prstGeom>
                  </pic:spPr>
                </pic:pic>
              </a:graphicData>
            </a:graphic>
          </wp:inline>
        </w:drawing>
      </w:r>
      <w:r>
        <w:t xml:space="preserve"> 点作 </w:t>
      </w:r>
      <w:r>
        <w:rPr>
          <w:position w:val="-5"/>
        </w:rPr>
        <w:drawing>
          <wp:inline distT="0" distB="0" distL="114300" distR="114300">
            <wp:extent cx="692150" cy="140335"/>
            <wp:effectExtent l="0" t="0" r="0" b="0"/>
            <wp:docPr id="5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4"/>
                    <pic:cNvPicPr>
                      <a:picLocks noChangeAspect="1"/>
                    </pic:cNvPicPr>
                  </pic:nvPicPr>
                  <pic:blipFill>
                    <a:blip r:embed="rId217"/>
                    <a:stretch>
                      <a:fillRect/>
                    </a:stretch>
                  </pic:blipFill>
                  <pic:spPr>
                    <a:xfrm>
                      <a:off x="0" y="0"/>
                      <a:ext cx="692567" cy="140488"/>
                    </a:xfrm>
                    <a:prstGeom prst="rect">
                      <a:avLst/>
                    </a:prstGeom>
                  </pic:spPr>
                </pic:pic>
              </a:graphicData>
            </a:graphic>
          </wp:inline>
        </w:drawing>
      </w:r>
      <w:r>
        <w:t xml:space="preserve"> 分别交 </w:t>
      </w:r>
      <w:r>
        <w:drawing>
          <wp:inline distT="0" distB="0" distL="114300" distR="114300">
            <wp:extent cx="226060" cy="104140"/>
            <wp:effectExtent l="0" t="0" r="2540" b="1905"/>
            <wp:docPr id="5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5"/>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w:t>
      </w:r>
      <w:r>
        <w:drawing>
          <wp:inline distT="0" distB="0" distL="114300" distR="114300">
            <wp:extent cx="216535" cy="104140"/>
            <wp:effectExtent l="0" t="0" r="0" b="1905"/>
            <wp:docPr id="52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6"/>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于 </w:t>
      </w:r>
      <w:r>
        <w:drawing>
          <wp:inline distT="0" distB="0" distL="114300" distR="114300">
            <wp:extent cx="149860" cy="104140"/>
            <wp:effectExtent l="0" t="0" r="2540" b="1905"/>
            <wp:docPr id="52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7"/>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w:t>
      </w:r>
      <w:r>
        <w:drawing>
          <wp:inline distT="0" distB="0" distL="114300" distR="114300">
            <wp:extent cx="118110" cy="104140"/>
            <wp:effectExtent l="0" t="0" r="3810" b="1905"/>
            <wp:docPr id="5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8"/>
                    <pic:cNvPicPr>
                      <a:picLocks noChangeAspect="1"/>
                    </pic:cNvPicPr>
                  </pic:nvPicPr>
                  <pic:blipFill>
                    <a:blip r:embed="rId66"/>
                    <a:stretch>
                      <a:fillRect/>
                    </a:stretch>
                  </pic:blipFill>
                  <pic:spPr>
                    <a:xfrm>
                      <a:off x="0" y="0"/>
                      <a:ext cx="118579" cy="104498"/>
                    </a:xfrm>
                    <a:prstGeom prst="rect">
                      <a:avLst/>
                    </a:prstGeom>
                  </pic:spPr>
                </pic:pic>
              </a:graphicData>
            </a:graphic>
          </wp:inline>
        </w:drawing>
      </w:r>
      <w:r>
        <w:t xml:space="preserve"> 两点，</w:t>
      </w:r>
      <w:r>
        <w:drawing>
          <wp:inline distT="0" distB="0" distL="114300" distR="114300">
            <wp:extent cx="522605" cy="104140"/>
            <wp:effectExtent l="0" t="0" r="0" b="2540"/>
            <wp:docPr id="5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9"/>
                    <pic:cNvPicPr>
                      <a:picLocks noChangeAspect="1"/>
                    </pic:cNvPicPr>
                  </pic:nvPicPr>
                  <pic:blipFill>
                    <a:blip r:embed="rId218"/>
                    <a:stretch>
                      <a:fillRect/>
                    </a:stretch>
                  </pic:blipFill>
                  <pic:spPr>
                    <a:xfrm>
                      <a:off x="0" y="0"/>
                      <a:ext cx="522964" cy="104498"/>
                    </a:xfrm>
                    <a:prstGeom prst="rect">
                      <a:avLst/>
                    </a:prstGeom>
                  </pic:spPr>
                </pic:pic>
              </a:graphicData>
            </a:graphic>
          </wp:inline>
        </w:drawing>
      </w:r>
      <w:r>
        <w:t>，</w:t>
      </w:r>
      <w:r>
        <w:drawing>
          <wp:inline distT="0" distB="0" distL="114300" distR="114300">
            <wp:extent cx="525780" cy="104140"/>
            <wp:effectExtent l="0" t="0" r="0" b="1905"/>
            <wp:docPr id="5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60"/>
                    <pic:cNvPicPr>
                      <a:picLocks noChangeAspect="1"/>
                    </pic:cNvPicPr>
                  </pic:nvPicPr>
                  <pic:blipFill>
                    <a:blip r:embed="rId219"/>
                    <a:stretch>
                      <a:fillRect/>
                    </a:stretch>
                  </pic:blipFill>
                  <pic:spPr>
                    <a:xfrm>
                      <a:off x="0" y="0"/>
                      <a:ext cx="525853" cy="104498"/>
                    </a:xfrm>
                    <a:prstGeom prst="rect">
                      <a:avLst/>
                    </a:prstGeom>
                  </pic:spPr>
                </pic:pic>
              </a:graphicData>
            </a:graphic>
          </wp:inline>
        </w:drawing>
      </w:r>
      <w:r>
        <w:t>，</w:t>
      </w:r>
      <w:r>
        <w:drawing>
          <wp:inline distT="0" distB="0" distL="114300" distR="114300">
            <wp:extent cx="513715" cy="104140"/>
            <wp:effectExtent l="0" t="0" r="0" b="1905"/>
            <wp:docPr id="5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61"/>
                    <pic:cNvPicPr>
                      <a:picLocks noChangeAspect="1"/>
                    </pic:cNvPicPr>
                  </pic:nvPicPr>
                  <pic:blipFill>
                    <a:blip r:embed="rId220"/>
                    <a:stretch>
                      <a:fillRect/>
                    </a:stretch>
                  </pic:blipFill>
                  <pic:spPr>
                    <a:xfrm>
                      <a:off x="0" y="0"/>
                      <a:ext cx="513856" cy="104498"/>
                    </a:xfrm>
                    <a:prstGeom prst="rect">
                      <a:avLst/>
                    </a:prstGeom>
                  </pic:spPr>
                </pic:pic>
              </a:graphicData>
            </a:graphic>
          </wp:inline>
        </w:drawing>
      </w:r>
      <w:r>
        <w:t xml:space="preserve">，则 </w:t>
      </w:r>
      <w:r>
        <w:drawing>
          <wp:inline distT="0" distB="0" distL="114300" distR="114300">
            <wp:extent cx="530860" cy="104140"/>
            <wp:effectExtent l="0" t="0" r="0" b="1905"/>
            <wp:docPr id="53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62"/>
                    <pic:cNvPicPr>
                      <a:picLocks noChangeAspect="1"/>
                    </pic:cNvPicPr>
                  </pic:nvPicPr>
                  <pic:blipFill>
                    <a:blip r:embed="rId221"/>
                    <a:stretch>
                      <a:fillRect/>
                    </a:stretch>
                  </pic:blipFill>
                  <pic:spPr>
                    <a:xfrm>
                      <a:off x="0" y="0"/>
                      <a:ext cx="531376" cy="104498"/>
                    </a:xfrm>
                    <a:prstGeom prst="rect">
                      <a:avLst/>
                    </a:prstGeom>
                  </pic:spPr>
                </pic:pic>
              </a:graphicData>
            </a:graphic>
          </wp:inline>
        </w:drawing>
      </w:r>
      <w:r>
        <w:t xml:space="preserve"> 的周长是 </w:t>
      </w:r>
      <w:r>
        <w:rPr>
          <w:position w:val="-5"/>
        </w:rPr>
        <w:drawing>
          <wp:inline distT="0" distB="0" distL="114300" distR="114300">
            <wp:extent cx="419735" cy="140970"/>
            <wp:effectExtent l="0" t="0" r="0" b="12065"/>
            <wp:docPr id="53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63"/>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6"/>
      </w:pPr>
      <w:r>
        <w:tab/>
      </w:r>
      <w:r>
        <w:t xml:space="preserve">A. </w:t>
      </w:r>
      <w:r>
        <w:drawing>
          <wp:inline distT="0" distB="0" distL="114300" distR="114300">
            <wp:extent cx="151765" cy="104140"/>
            <wp:effectExtent l="0" t="0" r="635" b="1905"/>
            <wp:docPr id="53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65"/>
                    <pic:cNvPicPr>
                      <a:picLocks noChangeAspect="1"/>
                    </pic:cNvPicPr>
                  </pic:nvPicPr>
                  <pic:blipFill>
                    <a:blip r:embed="rId222"/>
                    <a:stretch>
                      <a:fillRect/>
                    </a:stretch>
                  </pic:blipFill>
                  <pic:spPr>
                    <a:xfrm>
                      <a:off x="0" y="0"/>
                      <a:ext cx="151790" cy="104498"/>
                    </a:xfrm>
                    <a:prstGeom prst="rect">
                      <a:avLst/>
                    </a:prstGeom>
                  </pic:spPr>
                </pic:pic>
              </a:graphicData>
            </a:graphic>
          </wp:inline>
        </w:drawing>
      </w:r>
      <w:r>
        <w:tab/>
      </w:r>
      <w:r>
        <w:t xml:space="preserve">B. </w:t>
      </w:r>
      <w:r>
        <w:drawing>
          <wp:inline distT="0" distB="0" distL="114300" distR="114300">
            <wp:extent cx="151765" cy="104140"/>
            <wp:effectExtent l="0" t="0" r="635" b="1905"/>
            <wp:docPr id="53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66"/>
                    <pic:cNvPicPr>
                      <a:picLocks noChangeAspect="1"/>
                    </pic:cNvPicPr>
                  </pic:nvPicPr>
                  <pic:blipFill>
                    <a:blip r:embed="rId129"/>
                    <a:stretch>
                      <a:fillRect/>
                    </a:stretch>
                  </pic:blipFill>
                  <pic:spPr>
                    <a:xfrm>
                      <a:off x="0" y="0"/>
                      <a:ext cx="151790" cy="104498"/>
                    </a:xfrm>
                    <a:prstGeom prst="rect">
                      <a:avLst/>
                    </a:prstGeom>
                  </pic:spPr>
                </pic:pic>
              </a:graphicData>
            </a:graphic>
          </wp:inline>
        </w:drawing>
      </w:r>
      <w:r>
        <w:tab/>
      </w:r>
      <w:r>
        <w:t xml:space="preserve">C. </w:t>
      </w:r>
      <w:r>
        <w:drawing>
          <wp:inline distT="0" distB="0" distL="114300" distR="114300">
            <wp:extent cx="151765" cy="104140"/>
            <wp:effectExtent l="0" t="0" r="635" b="1905"/>
            <wp:docPr id="53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67"/>
                    <pic:cNvPicPr>
                      <a:picLocks noChangeAspect="1"/>
                    </pic:cNvPicPr>
                  </pic:nvPicPr>
                  <pic:blipFill>
                    <a:blip r:embed="rId223"/>
                    <a:stretch>
                      <a:fillRect/>
                    </a:stretch>
                  </pic:blipFill>
                  <pic:spPr>
                    <a:xfrm>
                      <a:off x="0" y="0"/>
                      <a:ext cx="151790" cy="104498"/>
                    </a:xfrm>
                    <a:prstGeom prst="rect">
                      <a:avLst/>
                    </a:prstGeom>
                  </pic:spPr>
                </pic:pic>
              </a:graphicData>
            </a:graphic>
          </wp:inline>
        </w:drawing>
      </w:r>
      <w:r>
        <w:tab/>
      </w:r>
      <w:r>
        <w:t xml:space="preserve">D. </w:t>
      </w:r>
      <w:r>
        <w:drawing>
          <wp:inline distT="0" distB="0" distL="114300" distR="114300">
            <wp:extent cx="151765" cy="104140"/>
            <wp:effectExtent l="0" t="0" r="635" b="1905"/>
            <wp:docPr id="5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68"/>
                    <pic:cNvPicPr>
                      <a:picLocks noChangeAspect="1"/>
                    </pic:cNvPicPr>
                  </pic:nvPicPr>
                  <pic:blipFill>
                    <a:blip r:embed="rId224"/>
                    <a:stretch>
                      <a:fillRect/>
                    </a:stretch>
                  </pic:blipFill>
                  <pic:spPr>
                    <a:xfrm>
                      <a:off x="0" y="0"/>
                      <a:ext cx="151790" cy="104498"/>
                    </a:xfrm>
                    <a:prstGeom prst="rect">
                      <a:avLst/>
                    </a:prstGeom>
                  </pic:spPr>
                </pic:pic>
              </a:graphicData>
            </a:graphic>
          </wp:inline>
        </w:drawing>
      </w:r>
    </w:p>
    <w:p>
      <w:pPr>
        <w:pStyle w:val="188"/>
      </w:pPr>
      <w:r>
        <w:t xml:space="preserve">  </w:t>
      </w:r>
    </w:p>
    <w:p>
      <w:pPr>
        <w:pStyle w:val="194"/>
      </w:pPr>
      <w:r>
        <w:rPr>
          <w:rFonts w:hint="eastAsia"/>
          <w:lang w:val="en-US" w:eastAsia="zh-CN"/>
        </w:rPr>
        <w:t>4</w:t>
      </w:r>
      <w:r>
        <w:t>. 如图，</w:t>
      </w:r>
      <w:r>
        <w:drawing>
          <wp:inline distT="0" distB="0" distL="114300" distR="114300">
            <wp:extent cx="469900" cy="104140"/>
            <wp:effectExtent l="0" t="0" r="0" b="2540"/>
            <wp:docPr id="54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69"/>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451485" cy="104140"/>
            <wp:effectExtent l="0" t="0" r="0" b="2540"/>
            <wp:docPr id="5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70"/>
                    <pic:cNvPicPr>
                      <a:picLocks noChangeAspect="1"/>
                    </pic:cNvPicPr>
                  </pic:nvPicPr>
                  <pic:blipFill>
                    <a:blip r:embed="rId182"/>
                    <a:stretch>
                      <a:fillRect/>
                    </a:stretch>
                  </pic:blipFill>
                  <pic:spPr>
                    <a:xfrm>
                      <a:off x="0" y="0"/>
                      <a:ext cx="451970" cy="104498"/>
                    </a:xfrm>
                    <a:prstGeom prst="rect">
                      <a:avLst/>
                    </a:prstGeom>
                  </pic:spPr>
                </pic:pic>
              </a:graphicData>
            </a:graphic>
          </wp:inline>
        </w:drawing>
      </w:r>
      <w:r>
        <w:t>，</w:t>
      </w:r>
      <w:r>
        <w:drawing>
          <wp:inline distT="0" distB="0" distL="114300" distR="114300">
            <wp:extent cx="446405" cy="104140"/>
            <wp:effectExtent l="0" t="0" r="0" b="1905"/>
            <wp:docPr id="54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71"/>
                    <pic:cNvPicPr>
                      <a:picLocks noChangeAspect="1"/>
                    </pic:cNvPicPr>
                  </pic:nvPicPr>
                  <pic:blipFill>
                    <a:blip r:embed="rId216"/>
                    <a:stretch>
                      <a:fillRect/>
                    </a:stretch>
                  </pic:blipFill>
                  <pic:spPr>
                    <a:xfrm>
                      <a:off x="0" y="0"/>
                      <a:ext cx="446666" cy="104498"/>
                    </a:xfrm>
                    <a:prstGeom prst="rect">
                      <a:avLst/>
                    </a:prstGeom>
                  </pic:spPr>
                </pic:pic>
              </a:graphicData>
            </a:graphic>
          </wp:inline>
        </w:drawing>
      </w:r>
      <w:r>
        <w:t xml:space="preserve"> 的平分线 </w:t>
      </w:r>
      <w:r>
        <w:drawing>
          <wp:inline distT="0" distB="0" distL="114300" distR="114300">
            <wp:extent cx="226060" cy="104140"/>
            <wp:effectExtent l="0" t="0" r="2540" b="1905"/>
            <wp:docPr id="54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72"/>
                    <pic:cNvPicPr>
                      <a:picLocks noChangeAspect="1"/>
                    </pic:cNvPicPr>
                  </pic:nvPicPr>
                  <pic:blipFill>
                    <a:blip r:embed="rId225"/>
                    <a:stretch>
                      <a:fillRect/>
                    </a:stretch>
                  </pic:blipFill>
                  <pic:spPr>
                    <a:xfrm>
                      <a:off x="0" y="0"/>
                      <a:ext cx="226369" cy="104498"/>
                    </a:xfrm>
                    <a:prstGeom prst="rect">
                      <a:avLst/>
                    </a:prstGeom>
                  </pic:spPr>
                </pic:pic>
              </a:graphicData>
            </a:graphic>
          </wp:inline>
        </w:drawing>
      </w:r>
      <w:r>
        <w:t>，</w:t>
      </w:r>
      <w:r>
        <w:drawing>
          <wp:inline distT="0" distB="0" distL="114300" distR="114300">
            <wp:extent cx="222885" cy="104140"/>
            <wp:effectExtent l="0" t="0" r="0" b="2540"/>
            <wp:docPr id="54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73"/>
                    <pic:cNvPicPr>
                      <a:picLocks noChangeAspect="1"/>
                    </pic:cNvPicPr>
                  </pic:nvPicPr>
                  <pic:blipFill>
                    <a:blip r:embed="rId226"/>
                    <a:stretch>
                      <a:fillRect/>
                    </a:stretch>
                  </pic:blipFill>
                  <pic:spPr>
                    <a:xfrm>
                      <a:off x="0" y="0"/>
                      <a:ext cx="223187" cy="104498"/>
                    </a:xfrm>
                    <a:prstGeom prst="rect">
                      <a:avLst/>
                    </a:prstGeom>
                  </pic:spPr>
                </pic:pic>
              </a:graphicData>
            </a:graphic>
          </wp:inline>
        </w:drawing>
      </w:r>
      <w:r>
        <w:t xml:space="preserve"> 相交于点 </w:t>
      </w:r>
      <w:r>
        <w:drawing>
          <wp:inline distT="0" distB="0" distL="114300" distR="114300">
            <wp:extent cx="117475" cy="104140"/>
            <wp:effectExtent l="0" t="0" r="4445" b="1905"/>
            <wp:docPr id="54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74"/>
                    <pic:cNvPicPr>
                      <a:picLocks noChangeAspect="1"/>
                    </pic:cNvPicPr>
                  </pic:nvPicPr>
                  <pic:blipFill>
                    <a:blip r:embed="rId9"/>
                    <a:stretch>
                      <a:fillRect/>
                    </a:stretch>
                  </pic:blipFill>
                  <pic:spPr>
                    <a:xfrm>
                      <a:off x="0" y="0"/>
                      <a:ext cx="117482" cy="104498"/>
                    </a:xfrm>
                    <a:prstGeom prst="rect">
                      <a:avLst/>
                    </a:prstGeom>
                  </pic:spPr>
                </pic:pic>
              </a:graphicData>
            </a:graphic>
          </wp:inline>
        </w:drawing>
      </w:r>
      <w:r>
        <w:t>，</w:t>
      </w:r>
      <w:r>
        <w:rPr>
          <w:position w:val="-5"/>
        </w:rPr>
        <w:drawing>
          <wp:inline distT="0" distB="0" distL="114300" distR="114300">
            <wp:extent cx="628015" cy="140335"/>
            <wp:effectExtent l="0" t="0" r="0" b="12065"/>
            <wp:docPr id="54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75"/>
                    <pic:cNvPicPr>
                      <a:picLocks noChangeAspect="1"/>
                    </pic:cNvPicPr>
                  </pic:nvPicPr>
                  <pic:blipFill>
                    <a:blip r:embed="rId227"/>
                    <a:stretch>
                      <a:fillRect/>
                    </a:stretch>
                  </pic:blipFill>
                  <pic:spPr>
                    <a:xfrm>
                      <a:off x="0" y="0"/>
                      <a:ext cx="628193" cy="140488"/>
                    </a:xfrm>
                    <a:prstGeom prst="rect">
                      <a:avLst/>
                    </a:prstGeom>
                  </pic:spPr>
                </pic:pic>
              </a:graphicData>
            </a:graphic>
          </wp:inline>
        </w:drawing>
      </w:r>
      <w:r>
        <w:t>，</w:t>
      </w:r>
      <w:r>
        <w:rPr>
          <w:position w:val="-5"/>
        </w:rPr>
        <w:drawing>
          <wp:inline distT="0" distB="0" distL="114300" distR="114300">
            <wp:extent cx="608965" cy="140335"/>
            <wp:effectExtent l="0" t="0" r="0" b="12065"/>
            <wp:docPr id="5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76"/>
                    <pic:cNvPicPr>
                      <a:picLocks noChangeAspect="1"/>
                    </pic:cNvPicPr>
                  </pic:nvPicPr>
                  <pic:blipFill>
                    <a:blip r:embed="rId228"/>
                    <a:stretch>
                      <a:fillRect/>
                    </a:stretch>
                  </pic:blipFill>
                  <pic:spPr>
                    <a:xfrm>
                      <a:off x="0" y="0"/>
                      <a:ext cx="609064" cy="140488"/>
                    </a:xfrm>
                    <a:prstGeom prst="rect">
                      <a:avLst/>
                    </a:prstGeom>
                  </pic:spPr>
                </pic:pic>
              </a:graphicData>
            </a:graphic>
          </wp:inline>
        </w:drawing>
      </w:r>
      <w:r>
        <w:t>，</w:t>
      </w:r>
      <w:r>
        <w:drawing>
          <wp:inline distT="0" distB="0" distL="114300" distR="114300">
            <wp:extent cx="462280" cy="104140"/>
            <wp:effectExtent l="0" t="0" r="0" b="1905"/>
            <wp:docPr id="59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77"/>
                    <pic:cNvPicPr>
                      <a:picLocks noChangeAspect="1"/>
                    </pic:cNvPicPr>
                  </pic:nvPicPr>
                  <pic:blipFill>
                    <a:blip r:embed="rId229"/>
                    <a:stretch>
                      <a:fillRect/>
                    </a:stretch>
                  </pic:blipFill>
                  <pic:spPr>
                    <a:xfrm>
                      <a:off x="0" y="0"/>
                      <a:ext cx="462906" cy="104498"/>
                    </a:xfrm>
                    <a:prstGeom prst="rect">
                      <a:avLst/>
                    </a:prstGeom>
                  </pic:spPr>
                </pic:pic>
              </a:graphicData>
            </a:graphic>
          </wp:inline>
        </w:drawing>
      </w:r>
      <w:r>
        <w:t xml:space="preserve"> 的周长 </w:t>
      </w:r>
      <w:r>
        <w:drawing>
          <wp:inline distT="0" distB="0" distL="114300" distR="114300">
            <wp:extent cx="320675" cy="104140"/>
            <wp:effectExtent l="0" t="0" r="0" b="1905"/>
            <wp:docPr id="59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78"/>
                    <pic:cNvPicPr>
                      <a:picLocks noChangeAspect="1"/>
                    </pic:cNvPicPr>
                  </pic:nvPicPr>
                  <pic:blipFill>
                    <a:blip r:embed="rId230"/>
                    <a:stretch>
                      <a:fillRect/>
                    </a:stretch>
                  </pic:blipFill>
                  <pic:spPr>
                    <a:xfrm>
                      <a:off x="0" y="0"/>
                      <a:ext cx="320918" cy="104498"/>
                    </a:xfrm>
                    <a:prstGeom prst="rect">
                      <a:avLst/>
                    </a:prstGeom>
                  </pic:spPr>
                </pic:pic>
              </a:graphicData>
            </a:graphic>
          </wp:inline>
        </w:drawing>
      </w:r>
      <w:r>
        <w:t xml:space="preserve">，则 </w:t>
      </w:r>
      <w:r>
        <w:drawing>
          <wp:inline distT="0" distB="0" distL="114300" distR="114300">
            <wp:extent cx="222250" cy="104140"/>
            <wp:effectExtent l="0" t="0" r="0" b="1905"/>
            <wp:docPr id="60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79"/>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的长为 </w:t>
      </w:r>
      <w:r>
        <w:rPr>
          <w:position w:val="-5"/>
        </w:rPr>
        <w:drawing>
          <wp:inline distT="0" distB="0" distL="114300" distR="114300">
            <wp:extent cx="419735" cy="140970"/>
            <wp:effectExtent l="0" t="0" r="0" b="12065"/>
            <wp:docPr id="60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80"/>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6"/>
      </w:pPr>
      <w:r>
        <w:tab/>
      </w:r>
      <w:r>
        <w:t xml:space="preserve">A. </w:t>
      </w:r>
      <w:r>
        <w:drawing>
          <wp:inline distT="0" distB="0" distL="114300" distR="114300">
            <wp:extent cx="75565" cy="104140"/>
            <wp:effectExtent l="0" t="0" r="635" b="1905"/>
            <wp:docPr id="60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82"/>
                    <pic:cNvPicPr>
                      <a:picLocks noChangeAspect="1"/>
                    </pic:cNvPicPr>
                  </pic:nvPicPr>
                  <pic:blipFill>
                    <a:blip r:embed="rId139"/>
                    <a:stretch>
                      <a:fillRect/>
                    </a:stretch>
                  </pic:blipFill>
                  <pic:spPr>
                    <a:xfrm>
                      <a:off x="0" y="0"/>
                      <a:ext cx="75895" cy="104498"/>
                    </a:xfrm>
                    <a:prstGeom prst="rect">
                      <a:avLst/>
                    </a:prstGeom>
                  </pic:spPr>
                </pic:pic>
              </a:graphicData>
            </a:graphic>
          </wp:inline>
        </w:drawing>
      </w:r>
      <w:r>
        <w:tab/>
      </w:r>
      <w:r>
        <w:t xml:space="preserve">B. </w:t>
      </w:r>
      <w:r>
        <w:drawing>
          <wp:inline distT="0" distB="0" distL="114300" distR="114300">
            <wp:extent cx="151765" cy="104140"/>
            <wp:effectExtent l="0" t="0" r="635" b="1905"/>
            <wp:docPr id="60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83"/>
                    <pic:cNvPicPr>
                      <a:picLocks noChangeAspect="1"/>
                    </pic:cNvPicPr>
                  </pic:nvPicPr>
                  <pic:blipFill>
                    <a:blip r:embed="rId231"/>
                    <a:stretch>
                      <a:fillRect/>
                    </a:stretch>
                  </pic:blipFill>
                  <pic:spPr>
                    <a:xfrm>
                      <a:off x="0" y="0"/>
                      <a:ext cx="151790" cy="104498"/>
                    </a:xfrm>
                    <a:prstGeom prst="rect">
                      <a:avLst/>
                    </a:prstGeom>
                  </pic:spPr>
                </pic:pic>
              </a:graphicData>
            </a:graphic>
          </wp:inline>
        </w:drawing>
      </w:r>
      <w:r>
        <w:tab/>
      </w:r>
      <w:r>
        <w:t xml:space="preserve">C. </w:t>
      </w:r>
      <w:r>
        <w:drawing>
          <wp:inline distT="0" distB="0" distL="114300" distR="114300">
            <wp:extent cx="151765" cy="104140"/>
            <wp:effectExtent l="0" t="0" r="635" b="1905"/>
            <wp:docPr id="60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84"/>
                    <pic:cNvPicPr>
                      <a:picLocks noChangeAspect="1"/>
                    </pic:cNvPicPr>
                  </pic:nvPicPr>
                  <pic:blipFill>
                    <a:blip r:embed="rId141"/>
                    <a:stretch>
                      <a:fillRect/>
                    </a:stretch>
                  </pic:blipFill>
                  <pic:spPr>
                    <a:xfrm>
                      <a:off x="0" y="0"/>
                      <a:ext cx="151790" cy="104498"/>
                    </a:xfrm>
                    <a:prstGeom prst="rect">
                      <a:avLst/>
                    </a:prstGeom>
                  </pic:spPr>
                </pic:pic>
              </a:graphicData>
            </a:graphic>
          </wp:inline>
        </w:drawing>
      </w:r>
      <w:r>
        <w:tab/>
      </w:r>
      <w:r>
        <w:t xml:space="preserve">D. </w:t>
      </w:r>
      <w:r>
        <w:drawing>
          <wp:inline distT="0" distB="0" distL="114300" distR="114300">
            <wp:extent cx="151765" cy="104140"/>
            <wp:effectExtent l="0" t="0" r="635" b="1905"/>
            <wp:docPr id="60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85"/>
                    <pic:cNvPicPr>
                      <a:picLocks noChangeAspect="1"/>
                    </pic:cNvPicPr>
                  </pic:nvPicPr>
                  <pic:blipFill>
                    <a:blip r:embed="rId222"/>
                    <a:stretch>
                      <a:fillRect/>
                    </a:stretch>
                  </pic:blipFill>
                  <pic:spPr>
                    <a:xfrm>
                      <a:off x="0" y="0"/>
                      <a:ext cx="151790" cy="104498"/>
                    </a:xfrm>
                    <a:prstGeom prst="rect">
                      <a:avLst/>
                    </a:prstGeom>
                  </pic:spPr>
                </pic:pic>
              </a:graphicData>
            </a:graphic>
          </wp:inline>
        </w:drawing>
      </w:r>
    </w:p>
    <w:p>
      <w:pPr>
        <w:pStyle w:val="188"/>
      </w:pPr>
      <w:r>
        <w:t xml:space="preserve">  </w:t>
      </w:r>
    </w:p>
    <w:p>
      <w:pPr>
        <w:pStyle w:val="194"/>
        <w:rPr>
          <w:position w:val="-84"/>
        </w:rPr>
      </w:pPr>
      <w:r>
        <w:rPr>
          <w:position w:val="-84"/>
        </w:rPr>
        <w:drawing>
          <wp:inline distT="0" distB="0" distL="114300" distR="114300">
            <wp:extent cx="1343025" cy="1195705"/>
            <wp:effectExtent l="0" t="0" r="13335" b="8255"/>
            <wp:docPr id="60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81"/>
                    <pic:cNvPicPr>
                      <a:picLocks noChangeAspect="1"/>
                    </pic:cNvPicPr>
                  </pic:nvPicPr>
                  <pic:blipFill>
                    <a:blip r:embed="rId232"/>
                    <a:stretch>
                      <a:fillRect/>
                    </a:stretch>
                  </pic:blipFill>
                  <pic:spPr>
                    <a:xfrm>
                      <a:off x="0" y="0"/>
                      <a:ext cx="1343025" cy="1195909"/>
                    </a:xfrm>
                    <a:prstGeom prst="rect">
                      <a:avLst/>
                    </a:prstGeom>
                  </pic:spPr>
                </pic:pic>
              </a:graphicData>
            </a:graphic>
          </wp:inline>
        </w:drawing>
      </w:r>
      <w:r>
        <w:rPr>
          <w:position w:val="-58"/>
        </w:rPr>
        <w:drawing>
          <wp:inline distT="0" distB="0" distL="114300" distR="114300">
            <wp:extent cx="1057275" cy="867410"/>
            <wp:effectExtent l="0" t="0" r="9525" b="0"/>
            <wp:docPr id="60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102"/>
                    <pic:cNvPicPr>
                      <a:picLocks noChangeAspect="1"/>
                    </pic:cNvPicPr>
                  </pic:nvPicPr>
                  <pic:blipFill>
                    <a:blip r:embed="rId233"/>
                    <a:stretch>
                      <a:fillRect/>
                    </a:stretch>
                  </pic:blipFill>
                  <pic:spPr>
                    <a:xfrm>
                      <a:off x="0" y="0"/>
                      <a:ext cx="1057275" cy="867966"/>
                    </a:xfrm>
                    <a:prstGeom prst="rect">
                      <a:avLst/>
                    </a:prstGeom>
                  </pic:spPr>
                </pic:pic>
              </a:graphicData>
            </a:graphic>
          </wp:inline>
        </w:drawing>
      </w:r>
    </w:p>
    <w:p>
      <w:pPr>
        <w:pStyle w:val="194"/>
        <w:ind w:left="699" w:leftChars="333" w:firstLine="184" w:firstLineChars="88"/>
        <w:rPr>
          <w:rFonts w:hint="default"/>
          <w:lang w:val="en-US"/>
        </w:rPr>
      </w:pPr>
      <w:r>
        <w:rPr>
          <w:rFonts w:hint="eastAsia"/>
          <w:lang w:val="en-US" w:eastAsia="zh-CN"/>
        </w:rPr>
        <w:t>第4题图                    第5题图</w:t>
      </w:r>
    </w:p>
    <w:p>
      <w:pPr>
        <w:pStyle w:val="194"/>
      </w:pPr>
      <w:r>
        <w:rPr>
          <w:rFonts w:hint="eastAsia"/>
          <w:lang w:val="en-US" w:eastAsia="zh-CN"/>
        </w:rPr>
        <w:t>5</w:t>
      </w:r>
      <w:r>
        <w:t xml:space="preserve">. 如图，等腰三角形 </w:t>
      </w:r>
      <w:r>
        <w:drawing>
          <wp:inline distT="0" distB="0" distL="114300" distR="114300">
            <wp:extent cx="337185" cy="104140"/>
            <wp:effectExtent l="0" t="0" r="1333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234"/>
                    <a:stretch>
                      <a:fillRect/>
                    </a:stretch>
                  </pic:blipFill>
                  <pic:spPr>
                    <a:xfrm>
                      <a:off x="0" y="0"/>
                      <a:ext cx="337633" cy="104498"/>
                    </a:xfrm>
                    <a:prstGeom prst="rect">
                      <a:avLst/>
                    </a:prstGeom>
                  </pic:spPr>
                </pic:pic>
              </a:graphicData>
            </a:graphic>
          </wp:inline>
        </w:drawing>
      </w:r>
      <w:r>
        <w:t xml:space="preserve"> 的底边 </w:t>
      </w:r>
      <w:r>
        <w:drawing>
          <wp:inline distT="0" distB="0" distL="114300" distR="114300">
            <wp:extent cx="222250" cy="104140"/>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长为 </w:t>
      </w:r>
      <w:r>
        <w:drawing>
          <wp:inline distT="0" distB="0" distL="114300" distR="114300">
            <wp:extent cx="75565" cy="104140"/>
            <wp:effectExtent l="0" t="0" r="635"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40"/>
                    <a:stretch>
                      <a:fillRect/>
                    </a:stretch>
                  </pic:blipFill>
                  <pic:spPr>
                    <a:xfrm>
                      <a:off x="0" y="0"/>
                      <a:ext cx="75895" cy="104498"/>
                    </a:xfrm>
                    <a:prstGeom prst="rect">
                      <a:avLst/>
                    </a:prstGeom>
                  </pic:spPr>
                </pic:pic>
              </a:graphicData>
            </a:graphic>
          </wp:inline>
        </w:drawing>
      </w:r>
      <w:r>
        <w:t xml:space="preserve">，面积是 </w:t>
      </w:r>
      <w:r>
        <w:drawing>
          <wp:inline distT="0" distB="0" distL="114300" distR="114300">
            <wp:extent cx="151765" cy="104140"/>
            <wp:effectExtent l="0" t="0" r="635" b="1905"/>
            <wp:docPr id="60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89"/>
                    <pic:cNvPicPr>
                      <a:picLocks noChangeAspect="1"/>
                    </pic:cNvPicPr>
                  </pic:nvPicPr>
                  <pic:blipFill>
                    <a:blip r:embed="rId129"/>
                    <a:stretch>
                      <a:fillRect/>
                    </a:stretch>
                  </pic:blipFill>
                  <pic:spPr>
                    <a:xfrm>
                      <a:off x="0" y="0"/>
                      <a:ext cx="151790" cy="104498"/>
                    </a:xfrm>
                    <a:prstGeom prst="rect">
                      <a:avLst/>
                    </a:prstGeom>
                  </pic:spPr>
                </pic:pic>
              </a:graphicData>
            </a:graphic>
          </wp:inline>
        </w:drawing>
      </w:r>
      <w:r>
        <w:t xml:space="preserve">，腰 </w:t>
      </w:r>
      <w:r>
        <w:drawing>
          <wp:inline distT="0" distB="0" distL="114300" distR="114300">
            <wp:extent cx="216535" cy="104140"/>
            <wp:effectExtent l="0" t="0" r="0" b="1905"/>
            <wp:docPr id="60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90"/>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的垂直平分线 </w:t>
      </w:r>
      <w:r>
        <w:drawing>
          <wp:inline distT="0" distB="0" distL="114300" distR="114300">
            <wp:extent cx="215265" cy="104140"/>
            <wp:effectExtent l="0" t="0" r="0" b="1905"/>
            <wp:docPr id="61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91"/>
                    <pic:cNvPicPr>
                      <a:picLocks noChangeAspect="1"/>
                    </pic:cNvPicPr>
                  </pic:nvPicPr>
                  <pic:blipFill>
                    <a:blip r:embed="rId115"/>
                    <a:stretch>
                      <a:fillRect/>
                    </a:stretch>
                  </pic:blipFill>
                  <pic:spPr>
                    <a:xfrm>
                      <a:off x="0" y="0"/>
                      <a:ext cx="215725" cy="104498"/>
                    </a:xfrm>
                    <a:prstGeom prst="rect">
                      <a:avLst/>
                    </a:prstGeom>
                  </pic:spPr>
                </pic:pic>
              </a:graphicData>
            </a:graphic>
          </wp:inline>
        </w:drawing>
      </w:r>
      <w:r>
        <w:t xml:space="preserve"> 分别交 </w:t>
      </w:r>
      <w:r>
        <w:drawing>
          <wp:inline distT="0" distB="0" distL="114300" distR="114300">
            <wp:extent cx="216535" cy="104140"/>
            <wp:effectExtent l="0" t="0" r="0" b="1905"/>
            <wp:docPr id="61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92"/>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w:t>
      </w:r>
      <w:r>
        <w:drawing>
          <wp:inline distT="0" distB="0" distL="114300" distR="114300">
            <wp:extent cx="226060" cy="104140"/>
            <wp:effectExtent l="0" t="0" r="2540" b="1905"/>
            <wp:docPr id="6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93"/>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边于 </w:t>
      </w:r>
      <w:r>
        <w:drawing>
          <wp:inline distT="0" distB="0" distL="114300" distR="114300">
            <wp:extent cx="118745" cy="104140"/>
            <wp:effectExtent l="0" t="0" r="3175" b="1905"/>
            <wp:docPr id="6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94"/>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w:t>
      </w:r>
      <w:r>
        <w:drawing>
          <wp:inline distT="0" distB="0" distL="114300" distR="114300">
            <wp:extent cx="103505" cy="104140"/>
            <wp:effectExtent l="0" t="0" r="0" b="1905"/>
            <wp:docPr id="6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95"/>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 xml:space="preserve"> 点，若点 </w:t>
      </w:r>
      <w:r>
        <w:drawing>
          <wp:inline distT="0" distB="0" distL="114300" distR="114300">
            <wp:extent cx="124460" cy="104140"/>
            <wp:effectExtent l="0" t="0" r="12700" b="1905"/>
            <wp:docPr id="61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96"/>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 xml:space="preserve"> 为 </w:t>
      </w:r>
      <w:r>
        <w:drawing>
          <wp:inline distT="0" distB="0" distL="114300" distR="114300">
            <wp:extent cx="222250" cy="104140"/>
            <wp:effectExtent l="0" t="0" r="0" b="1905"/>
            <wp:docPr id="61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97"/>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边的中点，点 </w:t>
      </w:r>
      <w:r>
        <w:drawing>
          <wp:inline distT="0" distB="0" distL="114300" distR="114300">
            <wp:extent cx="149860" cy="104140"/>
            <wp:effectExtent l="0" t="0" r="2540" b="1905"/>
            <wp:docPr id="61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98"/>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 xml:space="preserve"> 为线段 </w:t>
      </w:r>
      <w:r>
        <w:drawing>
          <wp:inline distT="0" distB="0" distL="114300" distR="114300">
            <wp:extent cx="215265" cy="104140"/>
            <wp:effectExtent l="0" t="0" r="0" b="1905"/>
            <wp:docPr id="6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99"/>
                    <pic:cNvPicPr>
                      <a:picLocks noChangeAspect="1"/>
                    </pic:cNvPicPr>
                  </pic:nvPicPr>
                  <pic:blipFill>
                    <a:blip r:embed="rId115"/>
                    <a:stretch>
                      <a:fillRect/>
                    </a:stretch>
                  </pic:blipFill>
                  <pic:spPr>
                    <a:xfrm>
                      <a:off x="0" y="0"/>
                      <a:ext cx="215725" cy="104498"/>
                    </a:xfrm>
                    <a:prstGeom prst="rect">
                      <a:avLst/>
                    </a:prstGeom>
                  </pic:spPr>
                </pic:pic>
              </a:graphicData>
            </a:graphic>
          </wp:inline>
        </w:drawing>
      </w:r>
      <w:r>
        <w:t xml:space="preserve"> 上一动点，则 </w:t>
      </w:r>
      <w:r>
        <w:drawing>
          <wp:inline distT="0" distB="0" distL="114300" distR="114300">
            <wp:extent cx="504825" cy="104140"/>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235"/>
                    <a:stretch>
                      <a:fillRect/>
                    </a:stretch>
                  </pic:blipFill>
                  <pic:spPr>
                    <a:xfrm>
                      <a:off x="0" y="0"/>
                      <a:ext cx="505261" cy="104498"/>
                    </a:xfrm>
                    <a:prstGeom prst="rect">
                      <a:avLst/>
                    </a:prstGeom>
                  </pic:spPr>
                </pic:pic>
              </a:graphicData>
            </a:graphic>
          </wp:inline>
        </w:drawing>
      </w:r>
      <w:r>
        <w:t xml:space="preserve"> 周长的最小值为 </w:t>
      </w:r>
      <w:r>
        <w:rPr>
          <w:position w:val="-5"/>
        </w:rPr>
        <w:drawing>
          <wp:inline distT="0" distB="0" distL="114300" distR="114300">
            <wp:extent cx="419735" cy="140970"/>
            <wp:effectExtent l="0" t="0" r="0" b="12065"/>
            <wp:docPr id="6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101"/>
                    <pic:cNvPicPr>
                      <a:picLocks noChangeAspect="1"/>
                    </pic:cNvPicPr>
                  </pic:nvPicPr>
                  <pic:blipFill>
                    <a:blip r:embed="rId10"/>
                    <a:stretch>
                      <a:fillRect/>
                    </a:stretch>
                  </pic:blipFill>
                  <pic:spPr>
                    <a:xfrm>
                      <a:off x="0" y="0"/>
                      <a:ext cx="419929" cy="141330"/>
                    </a:xfrm>
                    <a:prstGeom prst="rect">
                      <a:avLst/>
                    </a:prstGeom>
                  </pic:spPr>
                </pic:pic>
              </a:graphicData>
            </a:graphic>
          </wp:inline>
        </w:drawing>
      </w:r>
      <w:r>
        <w:t xml:space="preserve"> </w:t>
      </w:r>
    </w:p>
    <w:p>
      <w:pPr>
        <w:pStyle w:val="196"/>
      </w:pPr>
      <w:r>
        <w:tab/>
      </w:r>
      <w:r>
        <w:t xml:space="preserve">A. </w:t>
      </w:r>
      <w:r>
        <w:drawing>
          <wp:inline distT="0" distB="0" distL="114300" distR="114300">
            <wp:extent cx="75565" cy="104140"/>
            <wp:effectExtent l="0" t="0" r="635" b="1905"/>
            <wp:docPr id="62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Picture 103"/>
                    <pic:cNvPicPr>
                      <a:picLocks noChangeAspect="1"/>
                    </pic:cNvPicPr>
                  </pic:nvPicPr>
                  <pic:blipFill>
                    <a:blip r:embed="rId236"/>
                    <a:stretch>
                      <a:fillRect/>
                    </a:stretch>
                  </pic:blipFill>
                  <pic:spPr>
                    <a:xfrm>
                      <a:off x="0" y="0"/>
                      <a:ext cx="75895" cy="104498"/>
                    </a:xfrm>
                    <a:prstGeom prst="rect">
                      <a:avLst/>
                    </a:prstGeom>
                  </pic:spPr>
                </pic:pic>
              </a:graphicData>
            </a:graphic>
          </wp:inline>
        </w:drawing>
      </w:r>
      <w:r>
        <w:tab/>
      </w:r>
      <w:r>
        <w:t xml:space="preserve">B. </w:t>
      </w:r>
      <w:r>
        <w:drawing>
          <wp:inline distT="0" distB="0" distL="114300" distR="114300">
            <wp:extent cx="75565" cy="104140"/>
            <wp:effectExtent l="0" t="0" r="635" b="1905"/>
            <wp:docPr id="62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104"/>
                    <pic:cNvPicPr>
                      <a:picLocks noChangeAspect="1"/>
                    </pic:cNvPicPr>
                  </pic:nvPicPr>
                  <pic:blipFill>
                    <a:blip r:embed="rId139"/>
                    <a:stretch>
                      <a:fillRect/>
                    </a:stretch>
                  </pic:blipFill>
                  <pic:spPr>
                    <a:xfrm>
                      <a:off x="0" y="0"/>
                      <a:ext cx="75895" cy="104498"/>
                    </a:xfrm>
                    <a:prstGeom prst="rect">
                      <a:avLst/>
                    </a:prstGeom>
                  </pic:spPr>
                </pic:pic>
              </a:graphicData>
            </a:graphic>
          </wp:inline>
        </w:drawing>
      </w:r>
      <w:r>
        <w:tab/>
      </w:r>
      <w:r>
        <w:t xml:space="preserve">C. </w:t>
      </w:r>
      <w:r>
        <w:drawing>
          <wp:inline distT="0" distB="0" distL="114300" distR="114300">
            <wp:extent cx="151765" cy="104140"/>
            <wp:effectExtent l="0" t="0" r="635" b="1905"/>
            <wp:docPr id="62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105"/>
                    <pic:cNvPicPr>
                      <a:picLocks noChangeAspect="1"/>
                    </pic:cNvPicPr>
                  </pic:nvPicPr>
                  <pic:blipFill>
                    <a:blip r:embed="rId231"/>
                    <a:stretch>
                      <a:fillRect/>
                    </a:stretch>
                  </pic:blipFill>
                  <pic:spPr>
                    <a:xfrm>
                      <a:off x="0" y="0"/>
                      <a:ext cx="151790" cy="104498"/>
                    </a:xfrm>
                    <a:prstGeom prst="rect">
                      <a:avLst/>
                    </a:prstGeom>
                  </pic:spPr>
                </pic:pic>
              </a:graphicData>
            </a:graphic>
          </wp:inline>
        </w:drawing>
      </w:r>
      <w:r>
        <w:tab/>
      </w:r>
      <w:r>
        <w:t xml:space="preserve">D. </w:t>
      </w:r>
      <w:r>
        <w:drawing>
          <wp:inline distT="0" distB="0" distL="114300" distR="114300">
            <wp:extent cx="151765" cy="104140"/>
            <wp:effectExtent l="0" t="0" r="635" b="1905"/>
            <wp:docPr id="62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106"/>
                    <pic:cNvPicPr>
                      <a:picLocks noChangeAspect="1"/>
                    </pic:cNvPicPr>
                  </pic:nvPicPr>
                  <pic:blipFill>
                    <a:blip r:embed="rId141"/>
                    <a:stretch>
                      <a:fillRect/>
                    </a:stretch>
                  </pic:blipFill>
                  <pic:spPr>
                    <a:xfrm>
                      <a:off x="0" y="0"/>
                      <a:ext cx="151790" cy="104498"/>
                    </a:xfrm>
                    <a:prstGeom prst="rect">
                      <a:avLst/>
                    </a:prstGeom>
                  </pic:spPr>
                </pic:pic>
              </a:graphicData>
            </a:graphic>
          </wp:inline>
        </w:drawing>
      </w:r>
    </w:p>
    <w:p>
      <w:pPr>
        <w:pStyle w:val="188"/>
      </w:pPr>
      <w:r>
        <w:t xml:space="preserve">  </w:t>
      </w:r>
    </w:p>
    <w:p>
      <w:pPr>
        <w:pStyle w:val="192"/>
      </w:pPr>
      <w:r>
        <w:t xml:space="preserve">  </w:t>
      </w:r>
    </w:p>
    <w:p>
      <w:r>
        <w:rPr>
          <w:rFonts w:ascii="宋体" w:hAnsi="宋体"/>
          <w:b/>
          <w:sz w:val="21"/>
        </w:rPr>
        <w:t>二、填空题</w:t>
      </w:r>
    </w:p>
    <w:p>
      <w:pPr>
        <w:pStyle w:val="194"/>
      </w:pPr>
      <w:r>
        <w:rPr>
          <w:rFonts w:hint="eastAsia"/>
          <w:lang w:val="en-US" w:eastAsia="zh-CN"/>
        </w:rPr>
        <w:t>6</w:t>
      </w:r>
      <w:r>
        <w:t xml:space="preserve">. 平面直角坐标系中，已知 </w:t>
      </w:r>
      <w:r>
        <w:rPr>
          <w:position w:val="-5"/>
        </w:rPr>
        <w:drawing>
          <wp:inline distT="0" distB="0" distL="114300" distR="114300">
            <wp:extent cx="478790" cy="140970"/>
            <wp:effectExtent l="0" t="0" r="0" b="0"/>
            <wp:docPr id="62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139"/>
                    <pic:cNvPicPr>
                      <a:picLocks noChangeAspect="1"/>
                    </pic:cNvPicPr>
                  </pic:nvPicPr>
                  <pic:blipFill>
                    <a:blip r:embed="rId237"/>
                    <a:stretch>
                      <a:fillRect/>
                    </a:stretch>
                  </pic:blipFill>
                  <pic:spPr>
                    <a:xfrm>
                      <a:off x="0" y="0"/>
                      <a:ext cx="479036" cy="141330"/>
                    </a:xfrm>
                    <a:prstGeom prst="rect">
                      <a:avLst/>
                    </a:prstGeom>
                  </pic:spPr>
                </pic:pic>
              </a:graphicData>
            </a:graphic>
          </wp:inline>
        </w:drawing>
      </w:r>
      <w:r>
        <w:t>，</w:t>
      </w:r>
      <w:r>
        <w:rPr>
          <w:position w:val="-5"/>
        </w:rPr>
        <w:drawing>
          <wp:inline distT="0" distB="0" distL="114300" distR="114300">
            <wp:extent cx="485140" cy="140970"/>
            <wp:effectExtent l="0" t="0" r="0" b="0"/>
            <wp:docPr id="62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140"/>
                    <pic:cNvPicPr>
                      <a:picLocks noChangeAspect="1"/>
                    </pic:cNvPicPr>
                  </pic:nvPicPr>
                  <pic:blipFill>
                    <a:blip r:embed="rId238"/>
                    <a:stretch>
                      <a:fillRect/>
                    </a:stretch>
                  </pic:blipFill>
                  <pic:spPr>
                    <a:xfrm>
                      <a:off x="0" y="0"/>
                      <a:ext cx="485290" cy="141330"/>
                    </a:xfrm>
                    <a:prstGeom prst="rect">
                      <a:avLst/>
                    </a:prstGeom>
                  </pic:spPr>
                </pic:pic>
              </a:graphicData>
            </a:graphic>
          </wp:inline>
        </w:drawing>
      </w:r>
      <w:r>
        <w:t xml:space="preserve">．若在坐标轴上取点 </w:t>
      </w:r>
      <w:r>
        <w:drawing>
          <wp:inline distT="0" distB="0" distL="114300" distR="114300">
            <wp:extent cx="101600" cy="104140"/>
            <wp:effectExtent l="0" t="0" r="0" b="1905"/>
            <wp:docPr id="62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141"/>
                    <pic:cNvPicPr>
                      <a:picLocks noChangeAspect="1"/>
                    </pic:cNvPicPr>
                  </pic:nvPicPr>
                  <pic:blipFill>
                    <a:blip r:embed="rId44"/>
                    <a:stretch>
                      <a:fillRect/>
                    </a:stretch>
                  </pic:blipFill>
                  <pic:spPr>
                    <a:xfrm>
                      <a:off x="0" y="0"/>
                      <a:ext cx="101864" cy="104498"/>
                    </a:xfrm>
                    <a:prstGeom prst="rect">
                      <a:avLst/>
                    </a:prstGeom>
                  </pic:spPr>
                </pic:pic>
              </a:graphicData>
            </a:graphic>
          </wp:inline>
        </w:drawing>
      </w:r>
      <w:r>
        <w:t xml:space="preserve">，使 </w:t>
      </w:r>
      <w:r>
        <w:drawing>
          <wp:inline distT="0" distB="0" distL="114300" distR="114300">
            <wp:extent cx="469900" cy="104140"/>
            <wp:effectExtent l="0" t="0" r="0" b="2540"/>
            <wp:docPr id="62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142"/>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为等腰三角形，则满足条件的点 </w:t>
      </w:r>
      <w:r>
        <w:drawing>
          <wp:inline distT="0" distB="0" distL="114300" distR="114300">
            <wp:extent cx="101600" cy="104140"/>
            <wp:effectExtent l="0" t="0" r="0" b="1905"/>
            <wp:docPr id="62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143"/>
                    <pic:cNvPicPr>
                      <a:picLocks noChangeAspect="1"/>
                    </pic:cNvPicPr>
                  </pic:nvPicPr>
                  <pic:blipFill>
                    <a:blip r:embed="rId44"/>
                    <a:stretch>
                      <a:fillRect/>
                    </a:stretch>
                  </pic:blipFill>
                  <pic:spPr>
                    <a:xfrm>
                      <a:off x="0" y="0"/>
                      <a:ext cx="101864" cy="104498"/>
                    </a:xfrm>
                    <a:prstGeom prst="rect">
                      <a:avLst/>
                    </a:prstGeom>
                  </pic:spPr>
                </pic:pic>
              </a:graphicData>
            </a:graphic>
          </wp:inline>
        </w:drawing>
      </w:r>
      <w:r>
        <w:t xml:space="preserve"> 的个数是</w:t>
      </w:r>
      <w:r>
        <w:rPr>
          <w:u w:val="single"/>
        </w:rPr>
        <w:t xml:space="preserve">                </w:t>
      </w:r>
      <w:r>
        <w:t xml:space="preserve">  个．</w:t>
      </w:r>
    </w:p>
    <w:p>
      <w:pPr>
        <w:pStyle w:val="188"/>
      </w:pPr>
      <w:r>
        <w:t xml:space="preserve">  </w:t>
      </w:r>
    </w:p>
    <w:p>
      <w:pPr>
        <w:pStyle w:val="195"/>
      </w:pPr>
      <w:r>
        <w:rPr>
          <w:rFonts w:hint="default"/>
          <w:sz w:val="21"/>
          <w:lang w:val="en-US"/>
        </w:rPr>
        <w:pict>
          <v:group id="组合 700" o:spid="_x0000_s1038" o:spt="203" style="position:absolute;left:0pt;margin-left:115.85pt;margin-top:20.95pt;height:79.8pt;width:270.5pt;mso-wrap-distance-left:9pt;mso-wrap-distance-right:9pt;z-index:-251635712;mso-width-relative:page;mso-height-relative:page;" coordorigin="5600,43293" coordsize="5410,1596" o:gfxdata="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">
            <o:lock v:ext="edit" aspectratio="f"/>
            <v:shape id="Picture 165" o:spid="_x0000_s1035" o:spt="75" type="#_x0000_t75" style="position:absolute;left:9550;top:43509;height:1310;width:1460;" filled="f" o:preferrelative="t" stroked="f" coordsize="21600,21600" o:gfxdata="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wEDO8AAAA&#10;3AAAAA8AAAAAAAAAAQAgAAAAIgAAAGRycy9kb3ducmV2LnhtbFBLAQIUABQAAAAIAIdO4kAzLwWe&#10;OwAAADkAAAAQAAAAAAAAAAEAIAAAAAsBAABkcnMvc2hhcGV4bWwueG1sUEsFBgAAAAAGAAYAWwEA&#10;ALUDAAAAAA==&#10;">
              <v:path/>
              <v:fill on="f" focussize="0,0"/>
              <v:stroke on="f"/>
              <v:imagedata r:id="rId239" cropleft="6348f" croptop="6362f" cropright="4668f" cropbottom="8968f" o:title=""/>
              <o:lock v:ext="edit" aspectratio="t"/>
            </v:shape>
            <v:shape id="Picture 156" o:spid="_x0000_s1036" o:spt="75" type="#_x0000_t75" style="position:absolute;left:7431;top:43425;height:1369;width:1490;" filled="f" o:preferrelative="t" stroked="f" coordsize="21600,21600" o:gfxdata="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yiWdugAAANwA&#10;AAAPAAAAAAAAAAEAIAAAACIAAABkcnMvZG93bnJldi54bWxQSwECFAAUAAAACACHTuJAMy8FnjsA&#10;AAA5AAAAEAAAAAAAAAABACAAAAAJAQAAZHJzL3NoYXBleG1sLnhtbFBLBQYAAAAABgAGAFsBAACz&#10;AwAAAAA=&#10;">
              <v:path/>
              <v:fill on="f" focussize="0,0"/>
              <v:stroke on="f"/>
              <v:imagedata r:id="rId240" cropleft="3209f" croptop="1416f" cropright="11469f" cropbottom="14414f" o:title=""/>
              <o:lock v:ext="edit" aspectratio="t"/>
            </v:shape>
            <v:shape id="Picture 149" o:spid="_x0000_s1037" o:spt="75" type="#_x0000_t75" style="position:absolute;left:5600;top:43293;height:1596;width:1300;" filled="f" o:preferrelative="t" stroked="f" coordsize="21600,21600" o:gfxdata="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eHm74A&#10;AADcAAAADwAAAAAAAAABACAAAAAiAAAAZHJzL2Rvd25yZXYueG1sUEsBAhQAFAAAAAgAh07iQDMv&#10;BZ47AAAAOQAAABAAAAAAAAAAAQAgAAAADQEAAGRycy9zaGFwZXhtbC54bWxQSwUGAAAAAAYABgBb&#10;AQAAtwMAAAAA&#10;">
              <v:path/>
              <v:fill on="f" focussize="0,0"/>
              <v:stroke on="f"/>
              <v:imagedata r:id="rId241" cropleft="5472f" croptop="6449f" cropright="6982f" cropbottom="3745f" o:title=""/>
              <o:lock v:ext="edit" aspectratio="t"/>
            </v:shape>
            <w10:wrap type="tight"/>
          </v:group>
        </w:pict>
      </w:r>
      <w:r>
        <w:rPr>
          <w:rFonts w:hint="eastAsia"/>
          <w:sz w:val="21"/>
          <w:lang w:val="en-US" w:eastAsia="zh-CN"/>
        </w:rPr>
        <w:t>7</w:t>
      </w:r>
      <w:r>
        <w:t xml:space="preserve">. 在平面直角坐标系中，点 </w:t>
      </w:r>
      <w:r>
        <w:rPr>
          <w:position w:val="-5"/>
        </w:rPr>
        <w:drawing>
          <wp:inline distT="0" distB="0" distL="114300" distR="114300">
            <wp:extent cx="478790" cy="140970"/>
            <wp:effectExtent l="0" t="0" r="0" b="0"/>
            <wp:docPr id="63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144"/>
                    <pic:cNvPicPr>
                      <a:picLocks noChangeAspect="1"/>
                    </pic:cNvPicPr>
                  </pic:nvPicPr>
                  <pic:blipFill>
                    <a:blip r:embed="rId242"/>
                    <a:stretch>
                      <a:fillRect/>
                    </a:stretch>
                  </pic:blipFill>
                  <pic:spPr>
                    <a:xfrm>
                      <a:off x="0" y="0"/>
                      <a:ext cx="479036" cy="141330"/>
                    </a:xfrm>
                    <a:prstGeom prst="rect">
                      <a:avLst/>
                    </a:prstGeom>
                  </pic:spPr>
                </pic:pic>
              </a:graphicData>
            </a:graphic>
          </wp:inline>
        </w:drawing>
      </w:r>
      <w:r>
        <w:t>，</w:t>
      </w:r>
      <w:r>
        <w:rPr>
          <w:position w:val="-5"/>
        </w:rPr>
        <w:drawing>
          <wp:inline distT="0" distB="0" distL="114300" distR="114300">
            <wp:extent cx="478790" cy="140970"/>
            <wp:effectExtent l="0" t="0" r="0" b="12065"/>
            <wp:docPr id="63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145"/>
                    <pic:cNvPicPr>
                      <a:picLocks noChangeAspect="1"/>
                    </pic:cNvPicPr>
                  </pic:nvPicPr>
                  <pic:blipFill>
                    <a:blip r:embed="rId243"/>
                    <a:stretch>
                      <a:fillRect/>
                    </a:stretch>
                  </pic:blipFill>
                  <pic:spPr>
                    <a:xfrm>
                      <a:off x="0" y="0"/>
                      <a:ext cx="479219" cy="141330"/>
                    </a:xfrm>
                    <a:prstGeom prst="rect">
                      <a:avLst/>
                    </a:prstGeom>
                  </pic:spPr>
                </pic:pic>
              </a:graphicData>
            </a:graphic>
          </wp:inline>
        </w:drawing>
      </w:r>
      <w:r>
        <w:t xml:space="preserve">，以 </w:t>
      </w:r>
      <w:r>
        <w:drawing>
          <wp:inline distT="0" distB="0" distL="114300" distR="114300">
            <wp:extent cx="226060" cy="104140"/>
            <wp:effectExtent l="0" t="0" r="2540" b="1905"/>
            <wp:docPr id="63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146"/>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为斜边作等腰直角 </w:t>
      </w:r>
      <w:r>
        <w:drawing>
          <wp:inline distT="0" distB="0" distL="114300" distR="114300">
            <wp:extent cx="469900" cy="104140"/>
            <wp:effectExtent l="0" t="0" r="0" b="2540"/>
            <wp:docPr id="63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147"/>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，则点 </w:t>
      </w:r>
      <w:r>
        <w:drawing>
          <wp:inline distT="0" distB="0" distL="114300" distR="114300">
            <wp:extent cx="101600" cy="104140"/>
            <wp:effectExtent l="0" t="0" r="0" b="1905"/>
            <wp:docPr id="63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148"/>
                    <pic:cNvPicPr>
                      <a:picLocks noChangeAspect="1"/>
                    </pic:cNvPicPr>
                  </pic:nvPicPr>
                  <pic:blipFill>
                    <a:blip r:embed="rId44"/>
                    <a:stretch>
                      <a:fillRect/>
                    </a:stretch>
                  </pic:blipFill>
                  <pic:spPr>
                    <a:xfrm>
                      <a:off x="0" y="0"/>
                      <a:ext cx="101864" cy="104498"/>
                    </a:xfrm>
                    <a:prstGeom prst="rect">
                      <a:avLst/>
                    </a:prstGeom>
                  </pic:spPr>
                </pic:pic>
              </a:graphicData>
            </a:graphic>
          </wp:inline>
        </w:drawing>
      </w:r>
      <w:r>
        <w:t xml:space="preserve"> 坐标为</w:t>
      </w:r>
      <w:r>
        <w:rPr>
          <w:u w:val="single"/>
        </w:rPr>
        <w:t xml:space="preserve">                </w:t>
      </w:r>
      <w:r>
        <w:t>．</w:t>
      </w:r>
    </w:p>
    <w:p>
      <w:pPr>
        <w:pStyle w:val="195"/>
      </w:pPr>
      <w:r>
        <w:tab/>
      </w:r>
      <w:r>
        <w:rPr>
          <w:rFonts w:hint="eastAsia"/>
          <w:position w:val="-84"/>
          <w:lang w:val="en-US" w:eastAsia="zh-CN"/>
        </w:rPr>
        <w:t xml:space="preserve">          </w:t>
      </w:r>
      <w:r>
        <w:rPr>
          <w:rFonts w:hint="eastAsia"/>
          <w:position w:val="-80"/>
          <w:lang w:val="en-US" w:eastAsia="zh-CN"/>
        </w:rPr>
        <w:t xml:space="preserve">           </w:t>
      </w:r>
    </w:p>
    <w:p>
      <w:pPr>
        <w:pStyle w:val="188"/>
      </w:pPr>
      <w:r>
        <w:t xml:space="preserve">  </w:t>
      </w:r>
    </w:p>
    <w:p>
      <w:pPr>
        <w:pStyle w:val="195"/>
      </w:pPr>
    </w:p>
    <w:p>
      <w:pPr>
        <w:pStyle w:val="195"/>
      </w:pPr>
    </w:p>
    <w:p>
      <w:pPr>
        <w:pStyle w:val="195"/>
      </w:pPr>
    </w:p>
    <w:p>
      <w:pPr>
        <w:pStyle w:val="195"/>
      </w:pPr>
    </w:p>
    <w:p>
      <w:pPr>
        <w:pStyle w:val="195"/>
        <w:ind w:left="699" w:leftChars="333" w:firstLine="1971" w:firstLineChars="939"/>
      </w:pPr>
      <w:r>
        <w:rPr>
          <w:rFonts w:hint="eastAsia"/>
          <w:lang w:val="en-US" w:eastAsia="zh-CN"/>
        </w:rPr>
        <w:t>第7题图                 第8题图                        第9题图</w:t>
      </w:r>
    </w:p>
    <w:p>
      <w:pPr>
        <w:pStyle w:val="195"/>
      </w:pPr>
      <w:r>
        <w:rPr>
          <w:rFonts w:hint="eastAsia"/>
          <w:lang w:val="en-US" w:eastAsia="zh-CN"/>
        </w:rPr>
        <w:t>8</w:t>
      </w:r>
      <w:r>
        <w:t>. 如图，</w:t>
      </w:r>
      <w:r>
        <w:drawing>
          <wp:inline distT="0" distB="0" distL="114300" distR="114300">
            <wp:extent cx="124460" cy="104140"/>
            <wp:effectExtent l="0" t="0" r="12700" b="1905"/>
            <wp:docPr id="63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150"/>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 xml:space="preserve"> 为等边三角形 </w:t>
      </w:r>
      <w:r>
        <w:drawing>
          <wp:inline distT="0" distB="0" distL="114300" distR="114300">
            <wp:extent cx="337185" cy="104140"/>
            <wp:effectExtent l="0" t="0" r="13335" b="2540"/>
            <wp:docPr id="63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151"/>
                    <pic:cNvPicPr>
                      <a:picLocks noChangeAspect="1"/>
                    </pic:cNvPicPr>
                  </pic:nvPicPr>
                  <pic:blipFill>
                    <a:blip r:embed="rId234"/>
                    <a:stretch>
                      <a:fillRect/>
                    </a:stretch>
                  </pic:blipFill>
                  <pic:spPr>
                    <a:xfrm>
                      <a:off x="0" y="0"/>
                      <a:ext cx="337633" cy="104498"/>
                    </a:xfrm>
                    <a:prstGeom prst="rect">
                      <a:avLst/>
                    </a:prstGeom>
                  </pic:spPr>
                </pic:pic>
              </a:graphicData>
            </a:graphic>
          </wp:inline>
        </w:drawing>
      </w:r>
      <w:r>
        <w:t xml:space="preserve"> 内一点，</w:t>
      </w:r>
      <w:r>
        <w:drawing>
          <wp:inline distT="0" distB="0" distL="114300" distR="114300">
            <wp:extent cx="680085" cy="104140"/>
            <wp:effectExtent l="0" t="0" r="0" b="1905"/>
            <wp:docPr id="63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152"/>
                    <pic:cNvPicPr>
                      <a:picLocks noChangeAspect="1"/>
                    </pic:cNvPicPr>
                  </pic:nvPicPr>
                  <pic:blipFill>
                    <a:blip r:embed="rId244"/>
                    <a:stretch>
                      <a:fillRect/>
                    </a:stretch>
                  </pic:blipFill>
                  <pic:spPr>
                    <a:xfrm>
                      <a:off x="0" y="0"/>
                      <a:ext cx="680570" cy="104498"/>
                    </a:xfrm>
                    <a:prstGeom prst="rect">
                      <a:avLst/>
                    </a:prstGeom>
                  </pic:spPr>
                </pic:pic>
              </a:graphicData>
            </a:graphic>
          </wp:inline>
        </w:drawing>
      </w:r>
      <w:r>
        <w:t>，</w:t>
      </w:r>
      <w:r>
        <w:drawing>
          <wp:inline distT="0" distB="0" distL="114300" distR="114300">
            <wp:extent cx="664210" cy="104140"/>
            <wp:effectExtent l="0" t="0" r="0" b="1905"/>
            <wp:docPr id="64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153"/>
                    <pic:cNvPicPr>
                      <a:picLocks noChangeAspect="1"/>
                    </pic:cNvPicPr>
                  </pic:nvPicPr>
                  <pic:blipFill>
                    <a:blip r:embed="rId245"/>
                    <a:stretch>
                      <a:fillRect/>
                    </a:stretch>
                  </pic:blipFill>
                  <pic:spPr>
                    <a:xfrm>
                      <a:off x="0" y="0"/>
                      <a:ext cx="664769" cy="104498"/>
                    </a:xfrm>
                    <a:prstGeom prst="rect">
                      <a:avLst/>
                    </a:prstGeom>
                  </pic:spPr>
                </pic:pic>
              </a:graphicData>
            </a:graphic>
          </wp:inline>
        </w:drawing>
      </w:r>
      <w:r>
        <w:t>，</w:t>
      </w:r>
      <w:r>
        <w:drawing>
          <wp:inline distT="0" distB="0" distL="114300" distR="114300">
            <wp:extent cx="1122680" cy="104140"/>
            <wp:effectExtent l="0" t="0" r="0" b="2540"/>
            <wp:docPr id="64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154"/>
                    <pic:cNvPicPr>
                      <a:picLocks noChangeAspect="1"/>
                    </pic:cNvPicPr>
                  </pic:nvPicPr>
                  <pic:blipFill>
                    <a:blip r:embed="rId246"/>
                    <a:stretch>
                      <a:fillRect/>
                    </a:stretch>
                  </pic:blipFill>
                  <pic:spPr>
                    <a:xfrm>
                      <a:off x="0" y="0"/>
                      <a:ext cx="1123139" cy="104498"/>
                    </a:xfrm>
                    <a:prstGeom prst="rect">
                      <a:avLst/>
                    </a:prstGeom>
                  </pic:spPr>
                </pic:pic>
              </a:graphicData>
            </a:graphic>
          </wp:inline>
        </w:drawing>
      </w:r>
      <w:r>
        <w:t xml:space="preserve">，则 </w:t>
      </w:r>
      <w:r>
        <w:drawing>
          <wp:inline distT="0" distB="0" distL="114300" distR="114300">
            <wp:extent cx="447675" cy="104140"/>
            <wp:effectExtent l="0" t="0" r="0" b="1905"/>
            <wp:docPr id="64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155"/>
                    <pic:cNvPicPr>
                      <a:picLocks noChangeAspect="1"/>
                    </pic:cNvPicPr>
                  </pic:nvPicPr>
                  <pic:blipFill>
                    <a:blip r:embed="rId247"/>
                    <a:stretch>
                      <a:fillRect/>
                    </a:stretch>
                  </pic:blipFill>
                  <pic:spPr>
                    <a:xfrm>
                      <a:off x="0" y="0"/>
                      <a:ext cx="447873" cy="104498"/>
                    </a:xfrm>
                    <a:prstGeom prst="rect">
                      <a:avLst/>
                    </a:prstGeom>
                  </pic:spPr>
                </pic:pic>
              </a:graphicData>
            </a:graphic>
          </wp:inline>
        </w:drawing>
      </w:r>
      <w:r>
        <w:t xml:space="preserve"> 的度数为</w:t>
      </w:r>
      <w:r>
        <w:rPr>
          <w:u w:val="single"/>
        </w:rPr>
        <w:t xml:space="preserve">                </w:t>
      </w:r>
      <w:r>
        <w:t>．</w:t>
      </w:r>
    </w:p>
    <w:p>
      <w:pPr>
        <w:pStyle w:val="188"/>
      </w:pPr>
      <w:r>
        <w:t xml:space="preserve">  </w:t>
      </w:r>
    </w:p>
    <w:p>
      <w:pPr>
        <w:numPr>
          <w:ilvl w:val="0"/>
          <w:numId w:val="0"/>
        </w:numPr>
        <w:ind w:left="420" w:leftChars="100" w:hanging="210" w:hangingChars="100"/>
      </w:pPr>
      <w:r>
        <w:rPr>
          <w:rFonts w:hint="eastAsia"/>
          <w:lang w:val="en-US" w:eastAsia="zh-CN"/>
        </w:rPr>
        <w:t>9.</w:t>
      </w:r>
      <w:r>
        <w:t>如图，正方形 </w:t>
      </w:r>
      <w:r>
        <w:drawing>
          <wp:inline distT="0" distB="0" distL="114300" distR="114300">
            <wp:extent cx="466090" cy="104140"/>
            <wp:effectExtent l="0" t="0" r="0" b="2540"/>
            <wp:docPr id="64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157"/>
                    <pic:cNvPicPr>
                      <a:picLocks noChangeAspect="1"/>
                    </pic:cNvPicPr>
                  </pic:nvPicPr>
                  <pic:blipFill>
                    <a:blip r:embed="rId81"/>
                    <a:stretch>
                      <a:fillRect/>
                    </a:stretch>
                  </pic:blipFill>
                  <pic:spPr>
                    <a:xfrm>
                      <a:off x="0" y="0"/>
                      <a:ext cx="466417" cy="104498"/>
                    </a:xfrm>
                    <a:prstGeom prst="rect">
                      <a:avLst/>
                    </a:prstGeom>
                  </pic:spPr>
                </pic:pic>
              </a:graphicData>
            </a:graphic>
          </wp:inline>
        </w:drawing>
      </w:r>
      <w:r>
        <w:t> 的面积是 4，</w:t>
      </w:r>
      <w:r>
        <w:drawing>
          <wp:inline distT="0" distB="0" distL="114300" distR="114300">
            <wp:extent cx="118745" cy="104140"/>
            <wp:effectExtent l="0" t="0" r="3175" b="1905"/>
            <wp:docPr id="644"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158"/>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w:t>
      </w:r>
      <w:r>
        <w:drawing>
          <wp:inline distT="0" distB="0" distL="114300" distR="114300">
            <wp:extent cx="103505" cy="104140"/>
            <wp:effectExtent l="0" t="0" r="0" b="1905"/>
            <wp:docPr id="64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159"/>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w:t>
      </w:r>
      <w:r>
        <w:drawing>
          <wp:inline distT="0" distB="0" distL="114300" distR="114300">
            <wp:extent cx="104140" cy="104140"/>
            <wp:effectExtent l="0" t="0" r="2540" b="1905"/>
            <wp:docPr id="64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160"/>
                    <pic:cNvPicPr>
                      <a:picLocks noChangeAspect="1"/>
                    </pic:cNvPicPr>
                  </pic:nvPicPr>
                  <pic:blipFill>
                    <a:blip r:embed="rId47"/>
                    <a:stretch>
                      <a:fillRect/>
                    </a:stretch>
                  </pic:blipFill>
                  <pic:spPr>
                    <a:xfrm>
                      <a:off x="0" y="0"/>
                      <a:ext cx="104607" cy="104498"/>
                    </a:xfrm>
                    <a:prstGeom prst="rect">
                      <a:avLst/>
                    </a:prstGeom>
                  </pic:spPr>
                </pic:pic>
              </a:graphicData>
            </a:graphic>
          </wp:inline>
        </w:drawing>
      </w:r>
      <w:r>
        <w:t> 分别是 </w:t>
      </w:r>
      <w:r>
        <w:drawing>
          <wp:inline distT="0" distB="0" distL="114300" distR="114300">
            <wp:extent cx="226060" cy="104140"/>
            <wp:effectExtent l="0" t="0" r="2540" b="1905"/>
            <wp:docPr id="64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Picture 161"/>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w:t>
      </w:r>
      <w:r>
        <w:drawing>
          <wp:inline distT="0" distB="0" distL="114300" distR="114300">
            <wp:extent cx="222250" cy="104140"/>
            <wp:effectExtent l="0" t="0" r="0" b="1905"/>
            <wp:docPr id="64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162"/>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w:t>
      </w:r>
      <w:r>
        <w:drawing>
          <wp:inline distT="0" distB="0" distL="114300" distR="114300">
            <wp:extent cx="216535" cy="104140"/>
            <wp:effectExtent l="0" t="0" r="0" b="1905"/>
            <wp:docPr id="64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163"/>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上的动点，</w:t>
      </w:r>
      <w:r>
        <w:rPr>
          <w:position w:val="-1"/>
        </w:rPr>
        <w:drawing>
          <wp:inline distT="0" distB="0" distL="114300" distR="114300">
            <wp:extent cx="640080" cy="116840"/>
            <wp:effectExtent l="0" t="0" r="0" b="4445"/>
            <wp:docPr id="65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164"/>
                    <pic:cNvPicPr>
                      <a:picLocks noChangeAspect="1"/>
                    </pic:cNvPicPr>
                  </pic:nvPicPr>
                  <pic:blipFill>
                    <a:blip r:embed="rId248"/>
                    <a:stretch>
                      <a:fillRect/>
                    </a:stretch>
                  </pic:blipFill>
                  <pic:spPr>
                    <a:xfrm>
                      <a:off x="0" y="0"/>
                      <a:ext cx="640629" cy="116970"/>
                    </a:xfrm>
                    <a:prstGeom prst="rect">
                      <a:avLst/>
                    </a:prstGeom>
                  </pic:spPr>
                </pic:pic>
              </a:graphicData>
            </a:graphic>
          </wp:inline>
        </w:drawing>
      </w:r>
      <w:r>
        <w:t> 的最小值等于</w:t>
      </w:r>
      <w:r>
        <w:rPr>
          <w:u w:val="single"/>
        </w:rPr>
        <w:t xml:space="preserve">                </w:t>
      </w:r>
      <w:r>
        <w:t>．</w:t>
      </w:r>
    </w:p>
    <w:p>
      <w:r>
        <w:rPr>
          <w:rFonts w:ascii="宋体" w:hAnsi="宋体"/>
          <w:b/>
          <w:sz w:val="21"/>
        </w:rPr>
        <w:t>三、解答题</w:t>
      </w:r>
    </w:p>
    <w:p>
      <w:pPr>
        <w:pStyle w:val="195"/>
      </w:pPr>
      <w:r>
        <w:rPr>
          <w:position w:val="-92"/>
        </w:rPr>
        <w:drawing>
          <wp:anchor distT="0" distB="0" distL="114300" distR="114300" simplePos="0" relativeHeight="251681792" behindDoc="0" locked="0" layoutInCell="1" allowOverlap="1">
            <wp:simplePos x="0" y="0"/>
            <wp:positionH relativeFrom="column">
              <wp:posOffset>4986655</wp:posOffset>
            </wp:positionH>
            <wp:positionV relativeFrom="paragraph">
              <wp:posOffset>220980</wp:posOffset>
            </wp:positionV>
            <wp:extent cx="1072515" cy="1057275"/>
            <wp:effectExtent l="0" t="0" r="9525" b="9525"/>
            <wp:wrapSquare wrapText="bothSides"/>
            <wp:docPr id="65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176"/>
                    <pic:cNvPicPr>
                      <a:picLocks noChangeAspect="1"/>
                    </pic:cNvPicPr>
                  </pic:nvPicPr>
                  <pic:blipFill>
                    <a:blip r:embed="rId249"/>
                    <a:stretch>
                      <a:fillRect/>
                    </a:stretch>
                  </pic:blipFill>
                  <pic:spPr>
                    <a:xfrm>
                      <a:off x="0" y="0"/>
                      <a:ext cx="1072515" cy="1057275"/>
                    </a:xfrm>
                    <a:prstGeom prst="rect">
                      <a:avLst/>
                    </a:prstGeom>
                  </pic:spPr>
                </pic:pic>
              </a:graphicData>
            </a:graphic>
          </wp:anchor>
        </w:drawing>
      </w:r>
      <w:r>
        <w:t>1</w:t>
      </w:r>
      <w:r>
        <w:rPr>
          <w:rFonts w:hint="eastAsia"/>
          <w:lang w:val="en-US" w:eastAsia="zh-CN"/>
        </w:rPr>
        <w:t>0</w:t>
      </w:r>
      <w:r>
        <w:t xml:space="preserve">. 已知：在 </w:t>
      </w:r>
      <w:r>
        <w:drawing>
          <wp:inline distT="0" distB="0" distL="114300" distR="114300">
            <wp:extent cx="469900" cy="104140"/>
            <wp:effectExtent l="0" t="0" r="0" b="2540"/>
            <wp:docPr id="65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166"/>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中，</w:t>
      </w:r>
      <w:r>
        <w:drawing>
          <wp:inline distT="0" distB="0" distL="114300" distR="114300">
            <wp:extent cx="239395" cy="104140"/>
            <wp:effectExtent l="0" t="0" r="0" b="2540"/>
            <wp:docPr id="65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167"/>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 xml:space="preserve"> 是 </w:t>
      </w:r>
      <w:r>
        <w:drawing>
          <wp:inline distT="0" distB="0" distL="114300" distR="114300">
            <wp:extent cx="222250" cy="104140"/>
            <wp:effectExtent l="0" t="0" r="0" b="1905"/>
            <wp:docPr id="65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168"/>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边上的中线，</w:t>
      </w:r>
      <w:r>
        <w:drawing>
          <wp:inline distT="0" distB="0" distL="114300" distR="114300">
            <wp:extent cx="118745" cy="104140"/>
            <wp:effectExtent l="0" t="0" r="3175" b="1905"/>
            <wp:docPr id="656"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169"/>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xml:space="preserve"> 是 </w:t>
      </w:r>
      <w:r>
        <w:drawing>
          <wp:inline distT="0" distB="0" distL="114300" distR="114300">
            <wp:extent cx="239395" cy="104140"/>
            <wp:effectExtent l="0" t="0" r="0" b="2540"/>
            <wp:docPr id="65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170"/>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 xml:space="preserve"> 上一点，且 </w:t>
      </w:r>
      <w:r>
        <w:drawing>
          <wp:inline distT="0" distB="0" distL="114300" distR="114300">
            <wp:extent cx="660400" cy="104140"/>
            <wp:effectExtent l="0" t="0" r="0" b="1905"/>
            <wp:docPr id="65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171"/>
                    <pic:cNvPicPr>
                      <a:picLocks noChangeAspect="1"/>
                    </pic:cNvPicPr>
                  </pic:nvPicPr>
                  <pic:blipFill>
                    <a:blip r:embed="rId250"/>
                    <a:stretch>
                      <a:fillRect/>
                    </a:stretch>
                  </pic:blipFill>
                  <pic:spPr>
                    <a:xfrm>
                      <a:off x="0" y="0"/>
                      <a:ext cx="660819" cy="104498"/>
                    </a:xfrm>
                    <a:prstGeom prst="rect">
                      <a:avLst/>
                    </a:prstGeom>
                  </pic:spPr>
                </pic:pic>
              </a:graphicData>
            </a:graphic>
          </wp:inline>
        </w:drawing>
      </w:r>
      <w:r>
        <w:t xml:space="preserve">，延长 </w:t>
      </w:r>
      <w:r>
        <w:drawing>
          <wp:inline distT="0" distB="0" distL="114300" distR="114300">
            <wp:extent cx="224790" cy="104140"/>
            <wp:effectExtent l="0" t="0" r="3810" b="1905"/>
            <wp:docPr id="65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172"/>
                    <pic:cNvPicPr>
                      <a:picLocks noChangeAspect="1"/>
                    </pic:cNvPicPr>
                  </pic:nvPicPr>
                  <pic:blipFill>
                    <a:blip r:embed="rId177"/>
                    <a:stretch>
                      <a:fillRect/>
                    </a:stretch>
                  </pic:blipFill>
                  <pic:spPr>
                    <a:xfrm>
                      <a:off x="0" y="0"/>
                      <a:ext cx="224833" cy="104498"/>
                    </a:xfrm>
                    <a:prstGeom prst="rect">
                      <a:avLst/>
                    </a:prstGeom>
                  </pic:spPr>
                </pic:pic>
              </a:graphicData>
            </a:graphic>
          </wp:inline>
        </w:drawing>
      </w:r>
      <w:r>
        <w:t xml:space="preserve"> 交 </w:t>
      </w:r>
      <w:r>
        <w:drawing>
          <wp:inline distT="0" distB="0" distL="114300" distR="114300">
            <wp:extent cx="216535" cy="104140"/>
            <wp:effectExtent l="0" t="0" r="0" b="1905"/>
            <wp:docPr id="66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173"/>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于 </w:t>
      </w:r>
      <w:r>
        <w:drawing>
          <wp:inline distT="0" distB="0" distL="114300" distR="114300">
            <wp:extent cx="103505" cy="104140"/>
            <wp:effectExtent l="0" t="0" r="0" b="1905"/>
            <wp:docPr id="661"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174"/>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，求证：</w:t>
      </w:r>
      <w:r>
        <w:drawing>
          <wp:inline distT="0" distB="0" distL="114300" distR="114300">
            <wp:extent cx="662305" cy="104140"/>
            <wp:effectExtent l="0" t="0" r="0" b="2540"/>
            <wp:docPr id="66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175"/>
                    <pic:cNvPicPr>
                      <a:picLocks noChangeAspect="1"/>
                    </pic:cNvPicPr>
                  </pic:nvPicPr>
                  <pic:blipFill>
                    <a:blip r:embed="rId251"/>
                    <a:stretch>
                      <a:fillRect/>
                    </a:stretch>
                  </pic:blipFill>
                  <pic:spPr>
                    <a:xfrm>
                      <a:off x="0" y="0"/>
                      <a:ext cx="662794" cy="104498"/>
                    </a:xfrm>
                    <a:prstGeom prst="rect">
                      <a:avLst/>
                    </a:prstGeom>
                  </pic:spPr>
                </pic:pic>
              </a:graphicData>
            </a:graphic>
          </wp:inline>
        </w:drawing>
      </w:r>
      <w:r>
        <w:t>．</w:t>
      </w:r>
    </w:p>
    <w:p>
      <w:pPr>
        <w:pStyle w:val="195"/>
      </w:pPr>
      <w:r>
        <w:tab/>
      </w:r>
    </w:p>
    <w:p>
      <w:pPr>
        <w:pStyle w:val="188"/>
      </w:pPr>
      <w:r>
        <w:t xml:space="preserve">  </w:t>
      </w:r>
    </w:p>
    <w:p>
      <w:pPr>
        <w:rPr>
          <w:rFonts w:hint="eastAsia"/>
          <w:lang w:val="en-US" w:eastAsia="zh-CN"/>
        </w:rPr>
      </w:pPr>
      <w:r>
        <w:rPr>
          <w:rFonts w:hint="eastAsia"/>
          <w:lang w:val="en-US" w:eastAsia="zh-CN"/>
        </w:rPr>
        <w:br w:type="page"/>
      </w:r>
    </w:p>
    <w:p>
      <w:pPr>
        <w:pStyle w:val="188"/>
      </w:pPr>
      <w:r>
        <w:drawing>
          <wp:anchor distT="0" distB="0" distL="114300" distR="114300" simplePos="0" relativeHeight="251682816" behindDoc="0" locked="0" layoutInCell="1" allowOverlap="1">
            <wp:simplePos x="0" y="0"/>
            <wp:positionH relativeFrom="column">
              <wp:posOffset>4779645</wp:posOffset>
            </wp:positionH>
            <wp:positionV relativeFrom="paragraph">
              <wp:posOffset>-174625</wp:posOffset>
            </wp:positionV>
            <wp:extent cx="1733550" cy="1876425"/>
            <wp:effectExtent l="0" t="0" r="3810" b="13335"/>
            <wp:wrapSquare wrapText="bothSides"/>
            <wp:docPr id="66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279"/>
                    <pic:cNvPicPr>
                      <a:picLocks noChangeAspect="1"/>
                    </pic:cNvPicPr>
                  </pic:nvPicPr>
                  <pic:blipFill>
                    <a:blip r:embed="rId252"/>
                    <a:stretch>
                      <a:fillRect/>
                    </a:stretch>
                  </pic:blipFill>
                  <pic:spPr>
                    <a:xfrm>
                      <a:off x="0" y="0"/>
                      <a:ext cx="1733550" cy="1876425"/>
                    </a:xfrm>
                    <a:prstGeom prst="rect">
                      <a:avLst/>
                    </a:prstGeom>
                  </pic:spPr>
                </pic:pic>
              </a:graphicData>
            </a:graphic>
          </wp:anchor>
        </w:drawing>
      </w:r>
      <w:r>
        <w:t xml:space="preserve">  </w:t>
      </w:r>
    </w:p>
    <w:p>
      <w:pPr>
        <w:pStyle w:val="195"/>
        <w:jc w:val="left"/>
      </w:pPr>
      <w:r>
        <w:rPr>
          <w:rFonts w:hint="eastAsia"/>
          <w:lang w:val="en-US" w:eastAsia="zh-CN"/>
        </w:rPr>
        <w:t>11</w:t>
      </w:r>
      <w:r>
        <w:t>. 平面直角坐标系中，点 </w:t>
      </w:r>
      <w:r>
        <w:drawing>
          <wp:inline distT="0" distB="0" distL="114300" distR="114300">
            <wp:extent cx="476885" cy="140970"/>
            <wp:effectExtent l="0" t="0" r="0" b="0"/>
            <wp:docPr id="664"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icture 260"/>
                    <pic:cNvPicPr>
                      <a:picLocks noChangeAspect="1"/>
                    </pic:cNvPicPr>
                  </pic:nvPicPr>
                  <pic:blipFill>
                    <a:blip r:embed="rId253"/>
                    <a:stretch>
                      <a:fillRect/>
                    </a:stretch>
                  </pic:blipFill>
                  <pic:spPr>
                    <a:xfrm>
                      <a:off x="0" y="0"/>
                      <a:ext cx="477244" cy="141330"/>
                    </a:xfrm>
                    <a:prstGeom prst="rect">
                      <a:avLst/>
                    </a:prstGeom>
                  </pic:spPr>
                </pic:pic>
              </a:graphicData>
            </a:graphic>
          </wp:inline>
        </w:drawing>
      </w:r>
      <w:r>
        <w:t>，点 </w:t>
      </w:r>
      <w:r>
        <w:drawing>
          <wp:inline distT="0" distB="0" distL="114300" distR="114300">
            <wp:extent cx="485775" cy="140970"/>
            <wp:effectExtent l="0" t="0" r="0" b="11430"/>
            <wp:docPr id="66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261"/>
                    <pic:cNvPicPr>
                      <a:picLocks noChangeAspect="1"/>
                    </pic:cNvPicPr>
                  </pic:nvPicPr>
                  <pic:blipFill>
                    <a:blip r:embed="rId254"/>
                    <a:stretch>
                      <a:fillRect/>
                    </a:stretch>
                  </pic:blipFill>
                  <pic:spPr>
                    <a:xfrm>
                      <a:off x="0" y="0"/>
                      <a:ext cx="486022" cy="141330"/>
                    </a:xfrm>
                    <a:prstGeom prst="rect">
                      <a:avLst/>
                    </a:prstGeom>
                  </pic:spPr>
                </pic:pic>
              </a:graphicData>
            </a:graphic>
          </wp:inline>
        </w:drawing>
      </w:r>
      <w:r>
        <w:t>，已知 </w:t>
      </w:r>
      <w:r>
        <w:drawing>
          <wp:inline distT="0" distB="0" distL="114300" distR="114300">
            <wp:extent cx="80010" cy="69215"/>
            <wp:effectExtent l="0" t="0" r="11430" b="5715"/>
            <wp:docPr id="666"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Picture 262"/>
                    <pic:cNvPicPr>
                      <a:picLocks noChangeAspect="1"/>
                    </pic:cNvPicPr>
                  </pic:nvPicPr>
                  <pic:blipFill>
                    <a:blip r:embed="rId255"/>
                    <a:stretch>
                      <a:fillRect/>
                    </a:stretch>
                  </pic:blipFill>
                  <pic:spPr>
                    <a:xfrm>
                      <a:off x="0" y="0"/>
                      <a:ext cx="80138" cy="69348"/>
                    </a:xfrm>
                    <a:prstGeom prst="rect">
                      <a:avLst/>
                    </a:prstGeom>
                  </pic:spPr>
                </pic:pic>
              </a:graphicData>
            </a:graphic>
          </wp:inline>
        </w:drawing>
      </w:r>
      <w:r>
        <w:t>，</w:t>
      </w:r>
      <w:r>
        <w:drawing>
          <wp:inline distT="0" distB="0" distL="114300" distR="114300">
            <wp:extent cx="75565" cy="108585"/>
            <wp:effectExtent l="0" t="0" r="635" b="0"/>
            <wp:docPr id="667"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263"/>
                    <pic:cNvPicPr>
                      <a:picLocks noChangeAspect="1"/>
                    </pic:cNvPicPr>
                  </pic:nvPicPr>
                  <pic:blipFill>
                    <a:blip r:embed="rId256"/>
                    <a:stretch>
                      <a:fillRect/>
                    </a:stretch>
                  </pic:blipFill>
                  <pic:spPr>
                    <a:xfrm>
                      <a:off x="0" y="0"/>
                      <a:ext cx="75895" cy="108850"/>
                    </a:xfrm>
                    <a:prstGeom prst="rect">
                      <a:avLst/>
                    </a:prstGeom>
                  </pic:spPr>
                </pic:pic>
              </a:graphicData>
            </a:graphic>
          </wp:inline>
        </w:drawing>
      </w:r>
      <w:r>
        <w:t> 满</w:t>
      </w:r>
      <w:r>
        <w:rPr>
          <w:rFonts w:hint="eastAsia"/>
          <w:lang w:val="en-US" w:eastAsia="zh-CN"/>
        </w:rPr>
        <w:t>足</w:t>
      </w:r>
      <w:r>
        <w:t> </w:t>
      </w:r>
      <w:r>
        <w:drawing>
          <wp:inline distT="0" distB="0" distL="114300" distR="114300">
            <wp:extent cx="1670685" cy="127000"/>
            <wp:effectExtent l="0" t="0" r="0" b="10795"/>
            <wp:docPr id="668"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264"/>
                    <pic:cNvPicPr>
                      <a:picLocks noChangeAspect="1"/>
                    </pic:cNvPicPr>
                  </pic:nvPicPr>
                  <pic:blipFill>
                    <a:blip r:embed="rId257"/>
                    <a:srcRect r="8899" b="12664"/>
                    <a:stretch>
                      <a:fillRect/>
                    </a:stretch>
                  </pic:blipFill>
                  <pic:spPr>
                    <a:xfrm>
                      <a:off x="0" y="0"/>
                      <a:ext cx="1670685" cy="127000"/>
                    </a:xfrm>
                    <a:prstGeom prst="rect">
                      <a:avLst/>
                    </a:prstGeom>
                  </pic:spPr>
                </pic:pic>
              </a:graphicData>
            </a:graphic>
          </wp:inline>
        </w:drawing>
      </w:r>
      <w:r>
        <w:t>；</w:t>
      </w:r>
    </w:p>
    <w:p>
      <w:pPr>
        <w:pStyle w:val="195"/>
      </w:pPr>
      <w:r>
        <w:t>    （1）求点 </w:t>
      </w:r>
      <w:r>
        <w:drawing>
          <wp:inline distT="0" distB="0" distL="114300" distR="114300">
            <wp:extent cx="114300" cy="104140"/>
            <wp:effectExtent l="0" t="0" r="7620" b="1270"/>
            <wp:docPr id="66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265"/>
                    <pic:cNvPicPr>
                      <a:picLocks noChangeAspect="1"/>
                    </pic:cNvPicPr>
                  </pic:nvPicPr>
                  <pic:blipFill>
                    <a:blip r:embed="rId96"/>
                    <a:stretch>
                      <a:fillRect/>
                    </a:stretch>
                  </pic:blipFill>
                  <pic:spPr>
                    <a:xfrm>
                      <a:off x="0" y="0"/>
                      <a:ext cx="114775" cy="104498"/>
                    </a:xfrm>
                    <a:prstGeom prst="rect">
                      <a:avLst/>
                    </a:prstGeom>
                  </pic:spPr>
                </pic:pic>
              </a:graphicData>
            </a:graphic>
          </wp:inline>
        </w:drawing>
      </w:r>
      <w:r>
        <w:t> 、点 </w:t>
      </w:r>
      <w:r>
        <w:drawing>
          <wp:inline distT="0" distB="0" distL="114300" distR="114300">
            <wp:extent cx="111760" cy="104140"/>
            <wp:effectExtent l="0" t="0" r="10160" b="1905"/>
            <wp:docPr id="670"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266"/>
                    <pic:cNvPicPr>
                      <a:picLocks noChangeAspect="1"/>
                    </pic:cNvPicPr>
                  </pic:nvPicPr>
                  <pic:blipFill>
                    <a:blip r:embed="rId55"/>
                    <a:stretch>
                      <a:fillRect/>
                    </a:stretch>
                  </pic:blipFill>
                  <pic:spPr>
                    <a:xfrm>
                      <a:off x="0" y="0"/>
                      <a:ext cx="111886" cy="104498"/>
                    </a:xfrm>
                    <a:prstGeom prst="rect">
                      <a:avLst/>
                    </a:prstGeom>
                  </pic:spPr>
                </pic:pic>
              </a:graphicData>
            </a:graphic>
          </wp:inline>
        </w:drawing>
      </w:r>
      <w:r>
        <w:t> 的坐标；</w:t>
      </w:r>
    </w:p>
    <w:p>
      <w:pPr>
        <w:pStyle w:val="195"/>
      </w:pPr>
      <w:r>
        <w:t>    （2）如图 </w:t>
      </w:r>
      <w:r>
        <w:drawing>
          <wp:inline distT="0" distB="0" distL="114300" distR="114300">
            <wp:extent cx="75565" cy="104140"/>
            <wp:effectExtent l="0" t="0" r="635" b="1905"/>
            <wp:docPr id="671"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267"/>
                    <pic:cNvPicPr>
                      <a:picLocks noChangeAspect="1"/>
                    </pic:cNvPicPr>
                  </pic:nvPicPr>
                  <pic:blipFill>
                    <a:blip r:embed="rId92"/>
                    <a:stretch>
                      <a:fillRect/>
                    </a:stretch>
                  </pic:blipFill>
                  <pic:spPr>
                    <a:xfrm>
                      <a:off x="0" y="0"/>
                      <a:ext cx="75895" cy="104498"/>
                    </a:xfrm>
                    <a:prstGeom prst="rect">
                      <a:avLst/>
                    </a:prstGeom>
                  </pic:spPr>
                </pic:pic>
              </a:graphicData>
            </a:graphic>
          </wp:inline>
        </w:drawing>
      </w:r>
      <w:r>
        <w:t>，点 </w:t>
      </w:r>
      <w:r>
        <w:drawing>
          <wp:inline distT="0" distB="0" distL="114300" distR="114300">
            <wp:extent cx="118745" cy="104140"/>
            <wp:effectExtent l="0" t="0" r="3175" b="1905"/>
            <wp:docPr id="67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268"/>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为线段 </w:t>
      </w:r>
      <w:r>
        <w:drawing>
          <wp:inline distT="0" distB="0" distL="114300" distR="114300">
            <wp:extent cx="226060" cy="104140"/>
            <wp:effectExtent l="0" t="0" r="2540" b="1905"/>
            <wp:docPr id="673"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269"/>
                    <pic:cNvPicPr>
                      <a:picLocks noChangeAspect="1"/>
                    </pic:cNvPicPr>
                  </pic:nvPicPr>
                  <pic:blipFill>
                    <a:blip r:embed="rId184"/>
                    <a:stretch>
                      <a:fillRect/>
                    </a:stretch>
                  </pic:blipFill>
                  <pic:spPr>
                    <a:xfrm>
                      <a:off x="0" y="0"/>
                      <a:ext cx="226369" cy="104498"/>
                    </a:xfrm>
                    <a:prstGeom prst="rect">
                      <a:avLst/>
                    </a:prstGeom>
                  </pic:spPr>
                </pic:pic>
              </a:graphicData>
            </a:graphic>
          </wp:inline>
        </w:drawing>
      </w:r>
      <w:r>
        <w:t> 上一点，连接 </w:t>
      </w:r>
      <w:r>
        <w:drawing>
          <wp:inline distT="0" distB="0" distL="114300" distR="114300">
            <wp:extent cx="233680" cy="104140"/>
            <wp:effectExtent l="0" t="0" r="10160" b="1905"/>
            <wp:docPr id="674"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270"/>
                    <pic:cNvPicPr>
                      <a:picLocks noChangeAspect="1"/>
                    </pic:cNvPicPr>
                  </pic:nvPicPr>
                  <pic:blipFill>
                    <a:blip r:embed="rId17"/>
                    <a:stretch>
                      <a:fillRect/>
                    </a:stretch>
                  </pic:blipFill>
                  <pic:spPr>
                    <a:xfrm>
                      <a:off x="0" y="0"/>
                      <a:ext cx="233794" cy="104498"/>
                    </a:xfrm>
                    <a:prstGeom prst="rect">
                      <a:avLst/>
                    </a:prstGeom>
                  </pic:spPr>
                </pic:pic>
              </a:graphicData>
            </a:graphic>
          </wp:inline>
        </w:drawing>
      </w:r>
      <w:r>
        <w:t>，过 </w:t>
      </w:r>
      <w:r>
        <w:drawing>
          <wp:inline distT="0" distB="0" distL="114300" distR="114300">
            <wp:extent cx="114300" cy="104140"/>
            <wp:effectExtent l="0" t="0" r="7620" b="1270"/>
            <wp:docPr id="67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271"/>
                    <pic:cNvPicPr>
                      <a:picLocks noChangeAspect="1"/>
                    </pic:cNvPicPr>
                  </pic:nvPicPr>
                  <pic:blipFill>
                    <a:blip r:embed="rId96"/>
                    <a:stretch>
                      <a:fillRect/>
                    </a:stretch>
                  </pic:blipFill>
                  <pic:spPr>
                    <a:xfrm>
                      <a:off x="0" y="0"/>
                      <a:ext cx="114775" cy="104498"/>
                    </a:xfrm>
                    <a:prstGeom prst="rect">
                      <a:avLst/>
                    </a:prstGeom>
                  </pic:spPr>
                </pic:pic>
              </a:graphicData>
            </a:graphic>
          </wp:inline>
        </w:drawing>
      </w:r>
      <w:r>
        <w:t> 作 </w:t>
      </w:r>
      <w:r>
        <w:drawing>
          <wp:inline distT="0" distB="0" distL="114300" distR="114300">
            <wp:extent cx="671830" cy="104140"/>
            <wp:effectExtent l="0" t="0" r="0" b="2540"/>
            <wp:docPr id="676"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272"/>
                    <pic:cNvPicPr>
                      <a:picLocks noChangeAspect="1"/>
                    </pic:cNvPicPr>
                  </pic:nvPicPr>
                  <pic:blipFill>
                    <a:blip r:embed="rId258"/>
                    <a:stretch>
                      <a:fillRect/>
                    </a:stretch>
                  </pic:blipFill>
                  <pic:spPr>
                    <a:xfrm>
                      <a:off x="0" y="0"/>
                      <a:ext cx="672377" cy="104498"/>
                    </a:xfrm>
                    <a:prstGeom prst="rect">
                      <a:avLst/>
                    </a:prstGeom>
                  </pic:spPr>
                </pic:pic>
              </a:graphicData>
            </a:graphic>
          </wp:inline>
        </w:drawing>
      </w:r>
      <w:r>
        <w:t>，且 </w:t>
      </w:r>
      <w:r>
        <w:drawing>
          <wp:inline distT="0" distB="0" distL="114300" distR="114300">
            <wp:extent cx="680720" cy="104140"/>
            <wp:effectExtent l="0" t="0" r="0" b="1905"/>
            <wp:docPr id="677"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273"/>
                    <pic:cNvPicPr>
                      <a:picLocks noChangeAspect="1"/>
                    </pic:cNvPicPr>
                  </pic:nvPicPr>
                  <pic:blipFill>
                    <a:blip r:embed="rId259"/>
                    <a:stretch>
                      <a:fillRect/>
                    </a:stretch>
                  </pic:blipFill>
                  <pic:spPr>
                    <a:xfrm>
                      <a:off x="0" y="0"/>
                      <a:ext cx="680862" cy="104498"/>
                    </a:xfrm>
                    <a:prstGeom prst="rect">
                      <a:avLst/>
                    </a:prstGeom>
                  </pic:spPr>
                </pic:pic>
              </a:graphicData>
            </a:graphic>
          </wp:inline>
        </w:drawing>
      </w:r>
      <w:r>
        <w:t>，连接 </w:t>
      </w:r>
      <w:r>
        <w:drawing>
          <wp:inline distT="0" distB="0" distL="114300" distR="114300">
            <wp:extent cx="209550" cy="104140"/>
            <wp:effectExtent l="0" t="0" r="0" b="1905"/>
            <wp:docPr id="678"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274"/>
                    <pic:cNvPicPr>
                      <a:picLocks noChangeAspect="1"/>
                    </pic:cNvPicPr>
                  </pic:nvPicPr>
                  <pic:blipFill>
                    <a:blip r:embed="rId260"/>
                    <a:stretch>
                      <a:fillRect/>
                    </a:stretch>
                  </pic:blipFill>
                  <pic:spPr>
                    <a:xfrm>
                      <a:off x="0" y="0"/>
                      <a:ext cx="209654" cy="104498"/>
                    </a:xfrm>
                    <a:prstGeom prst="rect">
                      <a:avLst/>
                    </a:prstGeom>
                  </pic:spPr>
                </pic:pic>
              </a:graphicData>
            </a:graphic>
          </wp:inline>
        </w:drawing>
      </w:r>
      <w:r>
        <w:t> 交 </w:t>
      </w:r>
      <w:r>
        <w:drawing>
          <wp:inline distT="0" distB="0" distL="114300" distR="114300">
            <wp:extent cx="85725" cy="69215"/>
            <wp:effectExtent l="0" t="0" r="5715" b="5715"/>
            <wp:docPr id="67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275"/>
                    <pic:cNvPicPr>
                      <a:picLocks noChangeAspect="1"/>
                    </pic:cNvPicPr>
                  </pic:nvPicPr>
                  <pic:blipFill>
                    <a:blip r:embed="rId261"/>
                    <a:stretch>
                      <a:fillRect/>
                    </a:stretch>
                  </pic:blipFill>
                  <pic:spPr>
                    <a:xfrm>
                      <a:off x="0" y="0"/>
                      <a:ext cx="86210" cy="69348"/>
                    </a:xfrm>
                    <a:prstGeom prst="rect">
                      <a:avLst/>
                    </a:prstGeom>
                  </pic:spPr>
                </pic:pic>
              </a:graphicData>
            </a:graphic>
          </wp:inline>
        </w:drawing>
      </w:r>
      <w:r>
        <w:t> 轴于点 </w:t>
      </w:r>
      <w:r>
        <w:drawing>
          <wp:inline distT="0" distB="0" distL="114300" distR="114300">
            <wp:extent cx="124460" cy="104140"/>
            <wp:effectExtent l="0" t="0" r="12700" b="1905"/>
            <wp:docPr id="680"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276"/>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，若点 </w:t>
      </w:r>
      <w:r>
        <w:drawing>
          <wp:inline distT="0" distB="0" distL="114300" distR="114300">
            <wp:extent cx="599440" cy="140970"/>
            <wp:effectExtent l="0" t="0" r="0" b="12065"/>
            <wp:docPr id="681"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277"/>
                    <pic:cNvPicPr>
                      <a:picLocks noChangeAspect="1"/>
                    </pic:cNvPicPr>
                  </pic:nvPicPr>
                  <pic:blipFill>
                    <a:blip r:embed="rId262"/>
                    <a:stretch>
                      <a:fillRect/>
                    </a:stretch>
                  </pic:blipFill>
                  <pic:spPr>
                    <a:xfrm>
                      <a:off x="0" y="0"/>
                      <a:ext cx="600066" cy="141330"/>
                    </a:xfrm>
                    <a:prstGeom prst="rect">
                      <a:avLst/>
                    </a:prstGeom>
                  </pic:spPr>
                </pic:pic>
              </a:graphicData>
            </a:graphic>
          </wp:inline>
        </w:drawing>
      </w:r>
      <w:r>
        <w:t>，求点 </w:t>
      </w:r>
      <w:r>
        <w:drawing>
          <wp:inline distT="0" distB="0" distL="114300" distR="114300">
            <wp:extent cx="118745" cy="104140"/>
            <wp:effectExtent l="0" t="0" r="3175" b="1905"/>
            <wp:docPr id="68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278"/>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的坐标；</w:t>
      </w:r>
      <w:r>
        <w:br w:type="textWrapping"/>
      </w:r>
    </w:p>
    <w:p>
      <w:pPr>
        <w:pStyle w:val="188"/>
      </w:pPr>
      <w:r>
        <w:t xml:space="preserve">  </w:t>
      </w:r>
    </w:p>
    <w:p>
      <w:pPr>
        <w:pStyle w:val="195"/>
        <w:rPr>
          <w:rFonts w:hint="eastAsia"/>
          <w:lang w:val="en-US" w:eastAsia="zh-CN"/>
        </w:rPr>
      </w:pPr>
    </w:p>
    <w:p>
      <w:pPr>
        <w:pStyle w:val="195"/>
        <w:rPr>
          <w:rFonts w:hint="eastAsia"/>
          <w:lang w:val="en-US" w:eastAsia="zh-CN"/>
        </w:rPr>
      </w:pPr>
    </w:p>
    <w:p>
      <w:pPr>
        <w:pStyle w:val="195"/>
        <w:rPr>
          <w:rFonts w:hint="eastAsia"/>
          <w:lang w:val="en-US" w:eastAsia="zh-CN"/>
        </w:rPr>
      </w:pPr>
    </w:p>
    <w:p>
      <w:pPr>
        <w:pStyle w:val="195"/>
        <w:rPr>
          <w:rFonts w:hint="eastAsia"/>
          <w:lang w:val="en-US" w:eastAsia="zh-CN"/>
        </w:rPr>
      </w:pPr>
    </w:p>
    <w:p>
      <w:pPr>
        <w:pStyle w:val="195"/>
        <w:rPr>
          <w:rFonts w:hint="eastAsia"/>
          <w:lang w:val="en-US" w:eastAsia="zh-CN"/>
        </w:rPr>
      </w:pPr>
    </w:p>
    <w:p>
      <w:pPr>
        <w:pStyle w:val="195"/>
        <w:rPr>
          <w:rFonts w:hint="eastAsia"/>
          <w:lang w:val="en-US" w:eastAsia="zh-CN"/>
        </w:rPr>
      </w:pPr>
    </w:p>
    <w:p>
      <w:pPr>
        <w:pStyle w:val="195"/>
      </w:pPr>
      <w:r>
        <w:rPr>
          <w:rFonts w:hint="eastAsia"/>
          <w:lang w:val="en-US" w:eastAsia="zh-CN"/>
        </w:rPr>
        <w:t>12</w:t>
      </w:r>
      <w:r>
        <w:t>. 如图a，在平面直角坐标系中，</w:t>
      </w:r>
      <w:r>
        <w:drawing>
          <wp:inline distT="0" distB="0" distL="114300" distR="114300">
            <wp:extent cx="114300" cy="104140"/>
            <wp:effectExtent l="0" t="0" r="7620" b="1270"/>
            <wp:docPr id="68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295"/>
                    <pic:cNvPicPr>
                      <a:picLocks noChangeAspect="1"/>
                    </pic:cNvPicPr>
                  </pic:nvPicPr>
                  <pic:blipFill>
                    <a:blip r:embed="rId96"/>
                    <a:stretch>
                      <a:fillRect/>
                    </a:stretch>
                  </pic:blipFill>
                  <pic:spPr>
                    <a:xfrm>
                      <a:off x="0" y="0"/>
                      <a:ext cx="114775" cy="104498"/>
                    </a:xfrm>
                    <a:prstGeom prst="rect">
                      <a:avLst/>
                    </a:prstGeom>
                  </pic:spPr>
                </pic:pic>
              </a:graphicData>
            </a:graphic>
          </wp:inline>
        </w:drawing>
      </w:r>
      <w:r>
        <w:t>，</w:t>
      </w:r>
      <w:r>
        <w:drawing>
          <wp:inline distT="0" distB="0" distL="114300" distR="114300">
            <wp:extent cx="111760" cy="104140"/>
            <wp:effectExtent l="0" t="0" r="10160" b="1905"/>
            <wp:docPr id="68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296"/>
                    <pic:cNvPicPr>
                      <a:picLocks noChangeAspect="1"/>
                    </pic:cNvPicPr>
                  </pic:nvPicPr>
                  <pic:blipFill>
                    <a:blip r:embed="rId55"/>
                    <a:stretch>
                      <a:fillRect/>
                    </a:stretch>
                  </pic:blipFill>
                  <pic:spPr>
                    <a:xfrm>
                      <a:off x="0" y="0"/>
                      <a:ext cx="111886" cy="104498"/>
                    </a:xfrm>
                    <a:prstGeom prst="rect">
                      <a:avLst/>
                    </a:prstGeom>
                  </pic:spPr>
                </pic:pic>
              </a:graphicData>
            </a:graphic>
          </wp:inline>
        </w:drawing>
      </w:r>
      <w:r>
        <w:t xml:space="preserve"> 坐标分别为 </w:t>
      </w:r>
      <w:r>
        <w:rPr>
          <w:position w:val="-5"/>
        </w:rPr>
        <w:drawing>
          <wp:inline distT="0" distB="0" distL="114300" distR="114300">
            <wp:extent cx="332740" cy="140970"/>
            <wp:effectExtent l="0" t="0" r="0" b="12065"/>
            <wp:docPr id="68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297"/>
                    <pic:cNvPicPr>
                      <a:picLocks noChangeAspect="1"/>
                    </pic:cNvPicPr>
                  </pic:nvPicPr>
                  <pic:blipFill>
                    <a:blip r:embed="rId263"/>
                    <a:stretch>
                      <a:fillRect/>
                    </a:stretch>
                  </pic:blipFill>
                  <pic:spPr>
                    <a:xfrm>
                      <a:off x="0" y="0"/>
                      <a:ext cx="332878" cy="141330"/>
                    </a:xfrm>
                    <a:prstGeom prst="rect">
                      <a:avLst/>
                    </a:prstGeom>
                  </pic:spPr>
                </pic:pic>
              </a:graphicData>
            </a:graphic>
          </wp:inline>
        </w:drawing>
      </w:r>
      <w:r>
        <w:t>，</w:t>
      </w:r>
      <w:r>
        <w:rPr>
          <w:position w:val="-5"/>
        </w:rPr>
        <w:drawing>
          <wp:inline distT="0" distB="0" distL="114300" distR="114300">
            <wp:extent cx="332740" cy="140970"/>
            <wp:effectExtent l="0" t="0" r="0" b="12065"/>
            <wp:docPr id="68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298"/>
                    <pic:cNvPicPr>
                      <a:picLocks noChangeAspect="1"/>
                    </pic:cNvPicPr>
                  </pic:nvPicPr>
                  <pic:blipFill>
                    <a:blip r:embed="rId264"/>
                    <a:stretch>
                      <a:fillRect/>
                    </a:stretch>
                  </pic:blipFill>
                  <pic:spPr>
                    <a:xfrm>
                      <a:off x="0" y="0"/>
                      <a:ext cx="332878" cy="141330"/>
                    </a:xfrm>
                    <a:prstGeom prst="rect">
                      <a:avLst/>
                    </a:prstGeom>
                  </pic:spPr>
                </pic:pic>
              </a:graphicData>
            </a:graphic>
          </wp:inline>
        </w:drawing>
      </w:r>
      <w:r>
        <w:t>，</w:t>
      </w:r>
      <w:r>
        <w:drawing>
          <wp:inline distT="0" distB="0" distL="114300" distR="114300">
            <wp:extent cx="104140" cy="104140"/>
            <wp:effectExtent l="0" t="0" r="2540" b="1905"/>
            <wp:docPr id="68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299"/>
                    <pic:cNvPicPr>
                      <a:picLocks noChangeAspect="1"/>
                    </pic:cNvPicPr>
                  </pic:nvPicPr>
                  <pic:blipFill>
                    <a:blip r:embed="rId47"/>
                    <a:stretch>
                      <a:fillRect/>
                    </a:stretch>
                  </pic:blipFill>
                  <pic:spPr>
                    <a:xfrm>
                      <a:off x="0" y="0"/>
                      <a:ext cx="104607" cy="104498"/>
                    </a:xfrm>
                    <a:prstGeom prst="rect">
                      <a:avLst/>
                    </a:prstGeom>
                  </pic:spPr>
                </pic:pic>
              </a:graphicData>
            </a:graphic>
          </wp:inline>
        </w:drawing>
      </w:r>
      <w:r>
        <w:t xml:space="preserve"> 为线段 </w:t>
      </w:r>
      <w:r>
        <w:drawing>
          <wp:inline distT="0" distB="0" distL="114300" distR="114300">
            <wp:extent cx="226060" cy="104140"/>
            <wp:effectExtent l="0" t="0" r="2540" b="1905"/>
            <wp:docPr id="688"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300"/>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上的一点．</w:t>
      </w:r>
    </w:p>
    <w:p>
      <w:pPr>
        <w:pStyle w:val="203"/>
      </w:pPr>
      <w:r>
        <w:t xml:space="preserve">（1）如图a，若 </w:t>
      </w:r>
      <w:r>
        <w:rPr>
          <w:position w:val="-3"/>
        </w:rPr>
        <w:drawing>
          <wp:inline distT="0" distB="0" distL="114300" distR="114300">
            <wp:extent cx="840105" cy="127000"/>
            <wp:effectExtent l="0" t="0" r="0" b="10795"/>
            <wp:docPr id="68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302"/>
                    <pic:cNvPicPr>
                      <a:picLocks noChangeAspect="1"/>
                    </pic:cNvPicPr>
                  </pic:nvPicPr>
                  <pic:blipFill>
                    <a:blip r:embed="rId265"/>
                    <a:stretch>
                      <a:fillRect/>
                    </a:stretch>
                  </pic:blipFill>
                  <pic:spPr>
                    <a:xfrm>
                      <a:off x="0" y="0"/>
                      <a:ext cx="840626" cy="127321"/>
                    </a:xfrm>
                    <a:prstGeom prst="rect">
                      <a:avLst/>
                    </a:prstGeom>
                  </pic:spPr>
                </pic:pic>
              </a:graphicData>
            </a:graphic>
          </wp:inline>
        </w:drawing>
      </w:r>
      <w:r>
        <w:t xml:space="preserve">，求 </w:t>
      </w:r>
      <w:r>
        <w:drawing>
          <wp:inline distT="0" distB="0" distL="114300" distR="114300">
            <wp:extent cx="104140" cy="104140"/>
            <wp:effectExtent l="0" t="0" r="2540" b="1905"/>
            <wp:docPr id="690"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303"/>
                    <pic:cNvPicPr>
                      <a:picLocks noChangeAspect="1"/>
                    </pic:cNvPicPr>
                  </pic:nvPicPr>
                  <pic:blipFill>
                    <a:blip r:embed="rId47"/>
                    <a:stretch>
                      <a:fillRect/>
                    </a:stretch>
                  </pic:blipFill>
                  <pic:spPr>
                    <a:xfrm>
                      <a:off x="0" y="0"/>
                      <a:ext cx="104607" cy="104498"/>
                    </a:xfrm>
                    <a:prstGeom prst="rect">
                      <a:avLst/>
                    </a:prstGeom>
                  </pic:spPr>
                </pic:pic>
              </a:graphicData>
            </a:graphic>
          </wp:inline>
        </w:drawing>
      </w:r>
      <w:r>
        <w:t xml:space="preserve"> 的坐标；</w:t>
      </w:r>
    </w:p>
    <w:p>
      <w:pPr>
        <w:pStyle w:val="203"/>
      </w:pPr>
      <w:r>
        <w:t xml:space="preserve">（2）如图b，若 </w:t>
      </w:r>
      <w:r>
        <w:drawing>
          <wp:inline distT="0" distB="0" distL="114300" distR="114300">
            <wp:extent cx="104140" cy="104140"/>
            <wp:effectExtent l="0" t="0" r="2540" b="1905"/>
            <wp:docPr id="69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304"/>
                    <pic:cNvPicPr>
                      <a:picLocks noChangeAspect="1"/>
                    </pic:cNvPicPr>
                  </pic:nvPicPr>
                  <pic:blipFill>
                    <a:blip r:embed="rId47"/>
                    <a:stretch>
                      <a:fillRect/>
                    </a:stretch>
                  </pic:blipFill>
                  <pic:spPr>
                    <a:xfrm>
                      <a:off x="0" y="0"/>
                      <a:ext cx="104607" cy="104498"/>
                    </a:xfrm>
                    <a:prstGeom prst="rect">
                      <a:avLst/>
                    </a:prstGeom>
                  </pic:spPr>
                </pic:pic>
              </a:graphicData>
            </a:graphic>
          </wp:inline>
        </w:drawing>
      </w:r>
      <w:r>
        <w:t xml:space="preserve"> 为 </w:t>
      </w:r>
      <w:r>
        <w:drawing>
          <wp:inline distT="0" distB="0" distL="114300" distR="114300">
            <wp:extent cx="226060" cy="104140"/>
            <wp:effectExtent l="0" t="0" r="2540" b="1905"/>
            <wp:docPr id="69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305"/>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的中点，点 </w:t>
      </w:r>
      <w:r>
        <w:drawing>
          <wp:inline distT="0" distB="0" distL="114300" distR="114300">
            <wp:extent cx="149860" cy="104140"/>
            <wp:effectExtent l="0" t="0" r="2540" b="1905"/>
            <wp:docPr id="694"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306"/>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w:t>
      </w:r>
      <w:r>
        <w:drawing>
          <wp:inline distT="0" distB="0" distL="114300" distR="114300">
            <wp:extent cx="118110" cy="104140"/>
            <wp:effectExtent l="0" t="0" r="3810" b="1905"/>
            <wp:docPr id="695"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307"/>
                    <pic:cNvPicPr>
                      <a:picLocks noChangeAspect="1"/>
                    </pic:cNvPicPr>
                  </pic:nvPicPr>
                  <pic:blipFill>
                    <a:blip r:embed="rId66"/>
                    <a:stretch>
                      <a:fillRect/>
                    </a:stretch>
                  </pic:blipFill>
                  <pic:spPr>
                    <a:xfrm>
                      <a:off x="0" y="0"/>
                      <a:ext cx="118579" cy="104498"/>
                    </a:xfrm>
                    <a:prstGeom prst="rect">
                      <a:avLst/>
                    </a:prstGeom>
                  </pic:spPr>
                </pic:pic>
              </a:graphicData>
            </a:graphic>
          </wp:inline>
        </w:drawing>
      </w:r>
      <w:r>
        <w:t xml:space="preserve"> 分别是 </w:t>
      </w:r>
      <w:r>
        <w:drawing>
          <wp:inline distT="0" distB="0" distL="114300" distR="114300">
            <wp:extent cx="226060" cy="104140"/>
            <wp:effectExtent l="0" t="0" r="0" b="2540"/>
            <wp:docPr id="696"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308"/>
                    <pic:cNvPicPr>
                      <a:picLocks noChangeAspect="1"/>
                    </pic:cNvPicPr>
                  </pic:nvPicPr>
                  <pic:blipFill>
                    <a:blip r:embed="rId189"/>
                    <a:stretch>
                      <a:fillRect/>
                    </a:stretch>
                  </pic:blipFill>
                  <pic:spPr>
                    <a:xfrm>
                      <a:off x="0" y="0"/>
                      <a:ext cx="226223" cy="104498"/>
                    </a:xfrm>
                    <a:prstGeom prst="rect">
                      <a:avLst/>
                    </a:prstGeom>
                  </pic:spPr>
                </pic:pic>
              </a:graphicData>
            </a:graphic>
          </wp:inline>
        </w:drawing>
      </w:r>
      <w:r>
        <w:t>，</w:t>
      </w:r>
      <w:r>
        <w:drawing>
          <wp:inline distT="0" distB="0" distL="114300" distR="114300">
            <wp:extent cx="226060" cy="104140"/>
            <wp:effectExtent l="0" t="0" r="2540" b="1905"/>
            <wp:docPr id="697"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309"/>
                    <pic:cNvPicPr>
                      <a:picLocks noChangeAspect="1"/>
                    </pic:cNvPicPr>
                  </pic:nvPicPr>
                  <pic:blipFill>
                    <a:blip r:embed="rId184"/>
                    <a:stretch>
                      <a:fillRect/>
                    </a:stretch>
                  </pic:blipFill>
                  <pic:spPr>
                    <a:xfrm>
                      <a:off x="0" y="0"/>
                      <a:ext cx="226369" cy="104498"/>
                    </a:xfrm>
                    <a:prstGeom prst="rect">
                      <a:avLst/>
                    </a:prstGeom>
                  </pic:spPr>
                </pic:pic>
              </a:graphicData>
            </a:graphic>
          </wp:inline>
        </w:drawing>
      </w:r>
      <w:r>
        <w:t xml:space="preserve"> 边上的动点，点 </w:t>
      </w:r>
      <w:r>
        <w:drawing>
          <wp:inline distT="0" distB="0" distL="114300" distR="114300">
            <wp:extent cx="149860" cy="104140"/>
            <wp:effectExtent l="0" t="0" r="2540" b="1905"/>
            <wp:docPr id="69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310"/>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 xml:space="preserve"> 从顶点 </w:t>
      </w:r>
      <w:r>
        <w:drawing>
          <wp:inline distT="0" distB="0" distL="114300" distR="114300">
            <wp:extent cx="114300" cy="104140"/>
            <wp:effectExtent l="0" t="0" r="7620" b="1270"/>
            <wp:docPr id="69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311"/>
                    <pic:cNvPicPr>
                      <a:picLocks noChangeAspect="1"/>
                    </pic:cNvPicPr>
                  </pic:nvPicPr>
                  <pic:blipFill>
                    <a:blip r:embed="rId96"/>
                    <a:stretch>
                      <a:fillRect/>
                    </a:stretch>
                  </pic:blipFill>
                  <pic:spPr>
                    <a:xfrm>
                      <a:off x="0" y="0"/>
                      <a:ext cx="114775" cy="104498"/>
                    </a:xfrm>
                    <a:prstGeom prst="rect">
                      <a:avLst/>
                    </a:prstGeom>
                  </pic:spPr>
                </pic:pic>
              </a:graphicData>
            </a:graphic>
          </wp:inline>
        </w:drawing>
      </w:r>
      <w:r>
        <w:t xml:space="preserve">，点 </w:t>
      </w:r>
      <w:r>
        <w:drawing>
          <wp:inline distT="0" distB="0" distL="114300" distR="114300">
            <wp:extent cx="118110" cy="104140"/>
            <wp:effectExtent l="0" t="0" r="3810"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pic:cNvPicPr>
                  </pic:nvPicPr>
                  <pic:blipFill>
                    <a:blip r:embed="rId66"/>
                    <a:stretch>
                      <a:fillRect/>
                    </a:stretch>
                  </pic:blipFill>
                  <pic:spPr>
                    <a:xfrm>
                      <a:off x="0" y="0"/>
                      <a:ext cx="118579" cy="104498"/>
                    </a:xfrm>
                    <a:prstGeom prst="rect">
                      <a:avLst/>
                    </a:prstGeom>
                  </pic:spPr>
                </pic:pic>
              </a:graphicData>
            </a:graphic>
          </wp:inline>
        </w:drawing>
      </w:r>
      <w:r>
        <w:t xml:space="preserve"> 从顶点 </w:t>
      </w:r>
      <w:r>
        <w:drawing>
          <wp:inline distT="0" distB="0" distL="114300" distR="114300">
            <wp:extent cx="117475" cy="104140"/>
            <wp:effectExtent l="0" t="0" r="4445"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pic:cNvPicPr>
                  </pic:nvPicPr>
                  <pic:blipFill>
                    <a:blip r:embed="rId9"/>
                    <a:stretch>
                      <a:fillRect/>
                    </a:stretch>
                  </pic:blipFill>
                  <pic:spPr>
                    <a:xfrm>
                      <a:off x="0" y="0"/>
                      <a:ext cx="117482" cy="104498"/>
                    </a:xfrm>
                    <a:prstGeom prst="rect">
                      <a:avLst/>
                    </a:prstGeom>
                  </pic:spPr>
                </pic:pic>
              </a:graphicData>
            </a:graphic>
          </wp:inline>
        </w:drawing>
      </w:r>
      <w:r>
        <w:t xml:space="preserve"> 同时出发，且它们的速度都为 </w:t>
      </w:r>
      <w:r>
        <w:rPr>
          <w:position w:val="-5"/>
        </w:rPr>
        <w:drawing>
          <wp:inline distT="0" distB="0" distL="114300" distR="114300">
            <wp:extent cx="459105" cy="140970"/>
            <wp:effectExtent l="0" t="0" r="0" b="12065"/>
            <wp:docPr id="7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314"/>
                    <pic:cNvPicPr>
                      <a:picLocks noChangeAspect="1"/>
                    </pic:cNvPicPr>
                  </pic:nvPicPr>
                  <pic:blipFill>
                    <a:blip r:embed="rId266"/>
                    <a:stretch>
                      <a:fillRect/>
                    </a:stretch>
                  </pic:blipFill>
                  <pic:spPr>
                    <a:xfrm>
                      <a:off x="0" y="0"/>
                      <a:ext cx="459358" cy="141330"/>
                    </a:xfrm>
                    <a:prstGeom prst="rect">
                      <a:avLst/>
                    </a:prstGeom>
                  </pic:spPr>
                </pic:pic>
              </a:graphicData>
            </a:graphic>
          </wp:inline>
        </w:drawing>
      </w:r>
      <w:r>
        <w:t xml:space="preserve">，则在 </w:t>
      </w:r>
      <w:r>
        <w:drawing>
          <wp:inline distT="0" distB="0" distL="114300" distR="114300">
            <wp:extent cx="149860" cy="104140"/>
            <wp:effectExtent l="0" t="0" r="2540" b="1905"/>
            <wp:docPr id="7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315"/>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w:t>
      </w:r>
      <w:r>
        <w:drawing>
          <wp:inline distT="0" distB="0" distL="114300" distR="114300">
            <wp:extent cx="118110" cy="104140"/>
            <wp:effectExtent l="0" t="0" r="3810" b="1905"/>
            <wp:docPr id="703"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316"/>
                    <pic:cNvPicPr>
                      <a:picLocks noChangeAspect="1"/>
                    </pic:cNvPicPr>
                  </pic:nvPicPr>
                  <pic:blipFill>
                    <a:blip r:embed="rId66"/>
                    <a:stretch>
                      <a:fillRect/>
                    </a:stretch>
                  </pic:blipFill>
                  <pic:spPr>
                    <a:xfrm>
                      <a:off x="0" y="0"/>
                      <a:ext cx="118579" cy="104498"/>
                    </a:xfrm>
                    <a:prstGeom prst="rect">
                      <a:avLst/>
                    </a:prstGeom>
                  </pic:spPr>
                </pic:pic>
              </a:graphicData>
            </a:graphic>
          </wp:inline>
        </w:drawing>
      </w:r>
      <w:r>
        <w:t xml:space="preserve"> 运动的过程中，线段 </w:t>
      </w:r>
      <w:r>
        <w:drawing>
          <wp:inline distT="0" distB="0" distL="114300" distR="114300">
            <wp:extent cx="254635" cy="104140"/>
            <wp:effectExtent l="0" t="0" r="0" b="1905"/>
            <wp:docPr id="704"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317"/>
                    <pic:cNvPicPr>
                      <a:picLocks noChangeAspect="1"/>
                    </pic:cNvPicPr>
                  </pic:nvPicPr>
                  <pic:blipFill>
                    <a:blip r:embed="rId267"/>
                    <a:stretch>
                      <a:fillRect/>
                    </a:stretch>
                  </pic:blipFill>
                  <pic:spPr>
                    <a:xfrm>
                      <a:off x="0" y="0"/>
                      <a:ext cx="254752" cy="104498"/>
                    </a:xfrm>
                    <a:prstGeom prst="rect">
                      <a:avLst/>
                    </a:prstGeom>
                  </pic:spPr>
                </pic:pic>
              </a:graphicData>
            </a:graphic>
          </wp:inline>
        </w:drawing>
      </w:r>
      <w:r>
        <w:t>，</w:t>
      </w:r>
      <w:r>
        <w:drawing>
          <wp:inline distT="0" distB="0" distL="114300" distR="114300">
            <wp:extent cx="229235" cy="104140"/>
            <wp:effectExtent l="0" t="0" r="14605" b="1905"/>
            <wp:docPr id="705"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318"/>
                    <pic:cNvPicPr>
                      <a:picLocks noChangeAspect="1"/>
                    </pic:cNvPicPr>
                  </pic:nvPicPr>
                  <pic:blipFill>
                    <a:blip r:embed="rId268"/>
                    <a:stretch>
                      <a:fillRect/>
                    </a:stretch>
                  </pic:blipFill>
                  <pic:spPr>
                    <a:xfrm>
                      <a:off x="0" y="0"/>
                      <a:ext cx="229258" cy="104498"/>
                    </a:xfrm>
                    <a:prstGeom prst="rect">
                      <a:avLst/>
                    </a:prstGeom>
                  </pic:spPr>
                </pic:pic>
              </a:graphicData>
            </a:graphic>
          </wp:inline>
        </w:drawing>
      </w:r>
      <w:r>
        <w:t xml:space="preserve"> 之间有何关系?并证明；</w:t>
      </w:r>
    </w:p>
    <w:p>
      <w:pPr>
        <w:pStyle w:val="203"/>
      </w:pPr>
      <w:r>
        <w:t xml:space="preserve">（3）如图c，若 </w:t>
      </w:r>
      <w:r>
        <w:drawing>
          <wp:inline distT="0" distB="0" distL="114300" distR="114300">
            <wp:extent cx="104140" cy="104140"/>
            <wp:effectExtent l="0" t="0" r="2540" b="1905"/>
            <wp:docPr id="70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320"/>
                    <pic:cNvPicPr>
                      <a:picLocks noChangeAspect="1"/>
                    </pic:cNvPicPr>
                  </pic:nvPicPr>
                  <pic:blipFill>
                    <a:blip r:embed="rId47"/>
                    <a:stretch>
                      <a:fillRect/>
                    </a:stretch>
                  </pic:blipFill>
                  <pic:spPr>
                    <a:xfrm>
                      <a:off x="0" y="0"/>
                      <a:ext cx="104607" cy="104498"/>
                    </a:xfrm>
                    <a:prstGeom prst="rect">
                      <a:avLst/>
                    </a:prstGeom>
                  </pic:spPr>
                </pic:pic>
              </a:graphicData>
            </a:graphic>
          </wp:inline>
        </w:drawing>
      </w:r>
      <w:r>
        <w:t xml:space="preserve"> 为线段 </w:t>
      </w:r>
      <w:r>
        <w:drawing>
          <wp:inline distT="0" distB="0" distL="114300" distR="114300">
            <wp:extent cx="226060" cy="104140"/>
            <wp:effectExtent l="0" t="0" r="2540" b="1905"/>
            <wp:docPr id="707"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321"/>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上异于 </w:t>
      </w:r>
      <w:r>
        <w:drawing>
          <wp:inline distT="0" distB="0" distL="114300" distR="114300">
            <wp:extent cx="114300" cy="104140"/>
            <wp:effectExtent l="0" t="0" r="7620" b="1270"/>
            <wp:docPr id="708"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322"/>
                    <pic:cNvPicPr>
                      <a:picLocks noChangeAspect="1"/>
                    </pic:cNvPicPr>
                  </pic:nvPicPr>
                  <pic:blipFill>
                    <a:blip r:embed="rId96"/>
                    <a:stretch>
                      <a:fillRect/>
                    </a:stretch>
                  </pic:blipFill>
                  <pic:spPr>
                    <a:xfrm>
                      <a:off x="0" y="0"/>
                      <a:ext cx="114775" cy="104498"/>
                    </a:xfrm>
                    <a:prstGeom prst="rect">
                      <a:avLst/>
                    </a:prstGeom>
                  </pic:spPr>
                </pic:pic>
              </a:graphicData>
            </a:graphic>
          </wp:inline>
        </w:drawing>
      </w:r>
      <w:r>
        <w:t>，</w:t>
      </w:r>
      <w:r>
        <w:drawing>
          <wp:inline distT="0" distB="0" distL="114300" distR="114300">
            <wp:extent cx="111760" cy="104140"/>
            <wp:effectExtent l="0" t="0" r="10160" b="1905"/>
            <wp:docPr id="70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323"/>
                    <pic:cNvPicPr>
                      <a:picLocks noChangeAspect="1"/>
                    </pic:cNvPicPr>
                  </pic:nvPicPr>
                  <pic:blipFill>
                    <a:blip r:embed="rId55"/>
                    <a:stretch>
                      <a:fillRect/>
                    </a:stretch>
                  </pic:blipFill>
                  <pic:spPr>
                    <a:xfrm>
                      <a:off x="0" y="0"/>
                      <a:ext cx="111886" cy="104498"/>
                    </a:xfrm>
                    <a:prstGeom prst="rect">
                      <a:avLst/>
                    </a:prstGeom>
                  </pic:spPr>
                </pic:pic>
              </a:graphicData>
            </a:graphic>
          </wp:inline>
        </w:drawing>
      </w:r>
      <w:r>
        <w:t xml:space="preserve"> 的任意一点，过 </w:t>
      </w:r>
      <w:r>
        <w:drawing>
          <wp:inline distT="0" distB="0" distL="114300" distR="114300">
            <wp:extent cx="111760" cy="104140"/>
            <wp:effectExtent l="0" t="0" r="10160" b="1905"/>
            <wp:docPr id="71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324"/>
                    <pic:cNvPicPr>
                      <a:picLocks noChangeAspect="1"/>
                    </pic:cNvPicPr>
                  </pic:nvPicPr>
                  <pic:blipFill>
                    <a:blip r:embed="rId55"/>
                    <a:stretch>
                      <a:fillRect/>
                    </a:stretch>
                  </pic:blipFill>
                  <pic:spPr>
                    <a:xfrm>
                      <a:off x="0" y="0"/>
                      <a:ext cx="111886" cy="104498"/>
                    </a:xfrm>
                    <a:prstGeom prst="rect">
                      <a:avLst/>
                    </a:prstGeom>
                  </pic:spPr>
                </pic:pic>
              </a:graphicData>
            </a:graphic>
          </wp:inline>
        </w:drawing>
      </w:r>
      <w:r>
        <w:t xml:space="preserve"> 点作 </w:t>
      </w:r>
      <w:r>
        <w:drawing>
          <wp:inline distT="0" distB="0" distL="114300" distR="114300">
            <wp:extent cx="655955" cy="104140"/>
            <wp:effectExtent l="0" t="0" r="0" b="1905"/>
            <wp:docPr id="711"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325"/>
                    <pic:cNvPicPr>
                      <a:picLocks noChangeAspect="1"/>
                    </pic:cNvPicPr>
                  </pic:nvPicPr>
                  <pic:blipFill>
                    <a:blip r:embed="rId269"/>
                    <a:stretch>
                      <a:fillRect/>
                    </a:stretch>
                  </pic:blipFill>
                  <pic:spPr>
                    <a:xfrm>
                      <a:off x="0" y="0"/>
                      <a:ext cx="656576" cy="104498"/>
                    </a:xfrm>
                    <a:prstGeom prst="rect">
                      <a:avLst/>
                    </a:prstGeom>
                  </pic:spPr>
                </pic:pic>
              </a:graphicData>
            </a:graphic>
          </wp:inline>
        </w:drawing>
      </w:r>
      <w:r>
        <w:t xml:space="preserve">，交 </w:t>
      </w:r>
      <w:r>
        <w:drawing>
          <wp:inline distT="0" distB="0" distL="114300" distR="114300">
            <wp:extent cx="215900" cy="104140"/>
            <wp:effectExtent l="0" t="0" r="12700" b="1905"/>
            <wp:docPr id="712"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326"/>
                    <pic:cNvPicPr>
                      <a:picLocks noChangeAspect="1"/>
                    </pic:cNvPicPr>
                  </pic:nvPicPr>
                  <pic:blipFill>
                    <a:blip r:embed="rId270"/>
                    <a:stretch>
                      <a:fillRect/>
                    </a:stretch>
                  </pic:blipFill>
                  <pic:spPr>
                    <a:xfrm>
                      <a:off x="0" y="0"/>
                      <a:ext cx="216018" cy="104498"/>
                    </a:xfrm>
                    <a:prstGeom prst="rect">
                      <a:avLst/>
                    </a:prstGeom>
                  </pic:spPr>
                </pic:pic>
              </a:graphicData>
            </a:graphic>
          </wp:inline>
        </w:drawing>
      </w:r>
      <w:r>
        <w:t>，</w:t>
      </w:r>
      <w:r>
        <w:drawing>
          <wp:inline distT="0" distB="0" distL="114300" distR="114300">
            <wp:extent cx="226060" cy="104140"/>
            <wp:effectExtent l="0" t="0" r="0" b="2540"/>
            <wp:docPr id="71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327"/>
                    <pic:cNvPicPr>
                      <a:picLocks noChangeAspect="1"/>
                    </pic:cNvPicPr>
                  </pic:nvPicPr>
                  <pic:blipFill>
                    <a:blip r:embed="rId189"/>
                    <a:stretch>
                      <a:fillRect/>
                    </a:stretch>
                  </pic:blipFill>
                  <pic:spPr>
                    <a:xfrm>
                      <a:off x="0" y="0"/>
                      <a:ext cx="226223" cy="104498"/>
                    </a:xfrm>
                    <a:prstGeom prst="rect">
                      <a:avLst/>
                    </a:prstGeom>
                  </pic:spPr>
                </pic:pic>
              </a:graphicData>
            </a:graphic>
          </wp:inline>
        </w:drawing>
      </w:r>
      <w:r>
        <w:t xml:space="preserve"> 分别于 </w:t>
      </w:r>
      <w:r>
        <w:drawing>
          <wp:inline distT="0" distB="0" distL="114300" distR="114300">
            <wp:extent cx="103505" cy="104140"/>
            <wp:effectExtent l="0" t="0" r="0" b="1905"/>
            <wp:docPr id="71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328"/>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w:t>
      </w:r>
      <w:r>
        <w:drawing>
          <wp:inline distT="0" distB="0" distL="114300" distR="114300">
            <wp:extent cx="124460" cy="104140"/>
            <wp:effectExtent l="0" t="0" r="12700" b="1905"/>
            <wp:docPr id="715"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329"/>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 xml:space="preserve"> 两点，</w:t>
      </w:r>
      <w:r>
        <w:drawing>
          <wp:inline distT="0" distB="0" distL="114300" distR="114300">
            <wp:extent cx="118745" cy="104140"/>
            <wp:effectExtent l="0" t="0" r="3175" b="1905"/>
            <wp:docPr id="71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330"/>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xml:space="preserve"> 为 </w:t>
      </w:r>
      <w:r>
        <w:drawing>
          <wp:inline distT="0" distB="0" distL="114300" distR="114300">
            <wp:extent cx="226060" cy="104140"/>
            <wp:effectExtent l="0" t="0" r="0" b="2540"/>
            <wp:docPr id="717"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331"/>
                    <pic:cNvPicPr>
                      <a:picLocks noChangeAspect="1"/>
                    </pic:cNvPicPr>
                  </pic:nvPicPr>
                  <pic:blipFill>
                    <a:blip r:embed="rId189"/>
                    <a:stretch>
                      <a:fillRect/>
                    </a:stretch>
                  </pic:blipFill>
                  <pic:spPr>
                    <a:xfrm>
                      <a:off x="0" y="0"/>
                      <a:ext cx="226223" cy="104498"/>
                    </a:xfrm>
                    <a:prstGeom prst="rect">
                      <a:avLst/>
                    </a:prstGeom>
                  </pic:spPr>
                </pic:pic>
              </a:graphicData>
            </a:graphic>
          </wp:inline>
        </w:drawing>
      </w:r>
      <w:r>
        <w:t xml:space="preserve"> 上一点，且 </w:t>
      </w:r>
      <w:r>
        <w:drawing>
          <wp:inline distT="0" distB="0" distL="114300" distR="114300">
            <wp:extent cx="1126490" cy="104140"/>
            <wp:effectExtent l="0" t="0" r="0" b="2540"/>
            <wp:docPr id="718"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332"/>
                    <pic:cNvPicPr>
                      <a:picLocks noChangeAspect="1"/>
                    </pic:cNvPicPr>
                  </pic:nvPicPr>
                  <pic:blipFill>
                    <a:blip r:embed="rId271"/>
                    <a:stretch>
                      <a:fillRect/>
                    </a:stretch>
                  </pic:blipFill>
                  <pic:spPr>
                    <a:xfrm>
                      <a:off x="0" y="0"/>
                      <a:ext cx="1126504" cy="104498"/>
                    </a:xfrm>
                    <a:prstGeom prst="rect">
                      <a:avLst/>
                    </a:prstGeom>
                  </pic:spPr>
                </pic:pic>
              </a:graphicData>
            </a:graphic>
          </wp:inline>
        </w:drawing>
      </w:r>
      <w:r>
        <w:t xml:space="preserve">，试判断线段 </w:t>
      </w:r>
      <w:r>
        <w:drawing>
          <wp:inline distT="0" distB="0" distL="114300" distR="114300">
            <wp:extent cx="236220" cy="104140"/>
            <wp:effectExtent l="0" t="0" r="0" b="1905"/>
            <wp:docPr id="719"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333"/>
                    <pic:cNvPicPr>
                      <a:picLocks noChangeAspect="1"/>
                    </pic:cNvPicPr>
                  </pic:nvPicPr>
                  <pic:blipFill>
                    <a:blip r:embed="rId272"/>
                    <a:stretch>
                      <a:fillRect/>
                    </a:stretch>
                  </pic:blipFill>
                  <pic:spPr>
                    <a:xfrm>
                      <a:off x="0" y="0"/>
                      <a:ext cx="236391" cy="104498"/>
                    </a:xfrm>
                    <a:prstGeom prst="rect">
                      <a:avLst/>
                    </a:prstGeom>
                  </pic:spPr>
                </pic:pic>
              </a:graphicData>
            </a:graphic>
          </wp:inline>
        </w:drawing>
      </w:r>
      <w:r>
        <w:t xml:space="preserve"> 与 </w:t>
      </w:r>
      <w:r>
        <w:drawing>
          <wp:inline distT="0" distB="0" distL="114300" distR="114300">
            <wp:extent cx="233680" cy="104140"/>
            <wp:effectExtent l="0" t="0" r="10160" b="1905"/>
            <wp:docPr id="720"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334"/>
                    <pic:cNvPicPr>
                      <a:picLocks noChangeAspect="1"/>
                    </pic:cNvPicPr>
                  </pic:nvPicPr>
                  <pic:blipFill>
                    <a:blip r:embed="rId17"/>
                    <a:stretch>
                      <a:fillRect/>
                    </a:stretch>
                  </pic:blipFill>
                  <pic:spPr>
                    <a:xfrm>
                      <a:off x="0" y="0"/>
                      <a:ext cx="233794" cy="104498"/>
                    </a:xfrm>
                    <a:prstGeom prst="rect">
                      <a:avLst/>
                    </a:prstGeom>
                  </pic:spPr>
                </pic:pic>
              </a:graphicData>
            </a:graphic>
          </wp:inline>
        </w:drawing>
      </w:r>
      <w:r>
        <w:t xml:space="preserve"> 的数量关系，并说明理由．</w:t>
      </w:r>
    </w:p>
    <w:p>
      <w:pPr>
        <w:pStyle w:val="203"/>
      </w:pPr>
      <w:r>
        <w:rPr>
          <w:sz w:val="21"/>
        </w:rPr>
        <w:pict>
          <v:group id="组合 721" o:spid="_x0000_s1042" o:spt="203" style="position:absolute;left:0pt;margin-left:80.5pt;margin-top:12.5pt;height:131.4pt;width:417.5pt;mso-wrap-distance-bottom:0pt;mso-wrap-distance-left:9pt;mso-wrap-distance-right:9pt;mso-wrap-distance-top:0pt;z-index:251683840;mso-width-relative:page;mso-height-relative:page;" coordorigin="5033,89911" coordsize="8350,2628" o:gfxdata="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">
            <o:lock v:ext="edit" aspectratio="f"/>
            <v:shape id="Picture 335" o:spid="_x0000_s1039" o:spt="75" type="#_x0000_t75" style="position:absolute;left:10713;top:89915;height:2625;width:2670;" filled="f" o:preferrelative="t" stroked="f" coordsize="21600,21600" o:gfxdata="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4IcK/&#10;AAAA3AAAAA8AAAAAAAAAAQAgAAAAIgAAAGRycy9kb3ducmV2LnhtbFBLAQIUABQAAAAIAIdO4kAz&#10;LwWeOwAAADkAAAAQAAAAAAAAAAEAIAAAAA4BAABkcnMvc2hhcGV4bWwueG1sUEsFBgAAAAAGAAYA&#10;WwEAALgDAAAAAA==&#10;">
              <v:path/>
              <v:fill on="f" focussize="0,0"/>
              <v:stroke on="f"/>
              <v:imagedata r:id="rId273" o:title=""/>
              <o:lock v:ext="edit" aspectratio="t"/>
            </v:shape>
            <v:shape id="Picture 319" o:spid="_x0000_s1040" o:spt="75" type="#_x0000_t75" style="position:absolute;left:7943;top:89911;height:2595;width:2625;" filled="f" o:preferrelative="t" stroked="f" coordsize="21600,21600" o:gfxdata="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B99u&#10;wAAAANwAAAAPAAAAAAAAAAEAIAAAACIAAABkcnMvZG93bnJldi54bWxQSwECFAAUAAAACACHTuJA&#10;My8FnjsAAAA5AAAAEAAAAAAAAAABACAAAAAPAQAAZHJzL3NoYXBleG1sLnhtbFBLBQYAAAAABgAG&#10;AFsBAAC5AwAAAAA=&#10;">
              <v:path/>
              <v:fill on="f" focussize="0,0"/>
              <v:stroke on="f"/>
              <v:imagedata r:id="rId274" o:title=""/>
              <o:lock v:ext="edit" aspectratio="t"/>
            </v:shape>
            <v:shape id="Picture 301" o:spid="_x0000_s1041" o:spt="75" type="#_x0000_t75" style="position:absolute;left:5033;top:89925;height:2542;width:2565;" filled="f" o:preferrelative="t" stroked="f" coordsize="21600,21600" o:gfxdata="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1XbCvQAA&#10;ANwAAAAPAAAAAAAAAAEAIAAAACIAAABkcnMvZG93bnJldi54bWxQSwECFAAUAAAACACHTuJAMy8F&#10;njsAAAA5AAAAEAAAAAAAAAABACAAAAAMAQAAZHJzL3NoYXBleG1sLnhtbFBLBQYAAAAABgAGAFsB&#10;AAC2AwAAAAA=&#10;">
              <v:path/>
              <v:fill on="f" focussize="0,0"/>
              <v:stroke on="f"/>
              <v:imagedata r:id="rId275" o:title=""/>
              <o:lock v:ext="edit" aspectratio="t"/>
            </v:shape>
            <w10:wrap type="square"/>
          </v:group>
        </w:pict>
      </w:r>
      <w:r>
        <w:tab/>
      </w:r>
    </w:p>
    <w:p/>
    <w:p>
      <w:pPr>
        <w:pStyle w:val="178"/>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pPr>
        <w:pStyle w:val="191"/>
        <w:jc w:val="left"/>
      </w:pPr>
      <w:r>
        <w:rPr>
          <w:rFonts w:hint="eastAsia" w:asciiTheme="minorEastAsia" w:hAnsiTheme="minorEastAsia" w:eastAsiaTheme="minorEastAsia" w:cstheme="minorEastAsia"/>
          <w:sz w:val="28"/>
          <w:szCs w:val="28"/>
        </w:rPr>
        <w:t>12.3 角的平分线的性质</w:t>
      </w:r>
      <w:r>
        <w:rPr>
          <w:rFonts w:hint="eastAsia" w:asciiTheme="minorEastAsia" w:hAnsiTheme="minorEastAsia" w:cstheme="minorEastAsia"/>
          <w:sz w:val="32"/>
          <w:szCs w:val="32"/>
          <w:lang w:val="en-US" w:eastAsia="zh-CN"/>
        </w:rPr>
        <w:t xml:space="preserve"> </w:t>
      </w:r>
      <w:r>
        <w:rPr>
          <w:sz w:val="28"/>
          <w:szCs w:val="22"/>
        </w:rPr>
        <w:t>答案</w:t>
      </w:r>
    </w:p>
    <w:p>
      <w:pPr>
        <w:pStyle w:val="178"/>
      </w:pPr>
      <w:r>
        <w:rPr>
          <w:b/>
        </w:rPr>
        <w:t>第一部分</w:t>
      </w:r>
    </w:p>
    <w:p>
      <w:pPr>
        <w:pStyle w:val="178"/>
        <w:numPr>
          <w:ilvl w:val="0"/>
          <w:numId w:val="12"/>
        </w:numPr>
        <w:rPr>
          <w:rFonts w:hint="eastAsia"/>
          <w:lang w:val="en-US" w:eastAsia="zh-CN"/>
        </w:rPr>
      </w:pPr>
      <w:r>
        <w:t xml:space="preserve"> A</w:t>
      </w:r>
      <w:r>
        <w:tab/>
      </w:r>
      <w:r>
        <w:t>2.  D</w:t>
      </w:r>
      <w:r>
        <w:tab/>
      </w:r>
      <w:r>
        <w:t xml:space="preserve">3.  </w:t>
      </w:r>
      <w:r>
        <w:rPr>
          <w:rFonts w:hint="eastAsia"/>
          <w:lang w:val="en-US" w:eastAsia="zh-CN"/>
        </w:rPr>
        <w:t>B</w:t>
      </w:r>
    </w:p>
    <w:p>
      <w:pPr>
        <w:pStyle w:val="178"/>
        <w:numPr>
          <w:ilvl w:val="0"/>
          <w:numId w:val="0"/>
        </w:numPr>
      </w:pPr>
      <w:r>
        <w:rPr>
          <w:b/>
        </w:rPr>
        <w:t>第二部分</w:t>
      </w:r>
    </w:p>
    <w:p>
      <w:pPr>
        <w:pStyle w:val="178"/>
        <w:rPr>
          <w:rFonts w:hint="default" w:eastAsiaTheme="minorEastAsia"/>
          <w:lang w:val="en-US" w:eastAsia="zh-CN"/>
        </w:rPr>
      </w:pPr>
      <w:r>
        <w:rPr>
          <w:rFonts w:hint="eastAsia"/>
          <w:lang w:val="en-US" w:eastAsia="zh-CN"/>
        </w:rPr>
        <w:t>4</w:t>
      </w:r>
      <w:r>
        <w:t xml:space="preserve">.  </w:t>
      </w:r>
      <w:r>
        <w:drawing>
          <wp:inline distT="0" distB="0" distL="114300" distR="114300">
            <wp:extent cx="151765" cy="104140"/>
            <wp:effectExtent l="0" t="0" r="635" b="19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pic:cNvPicPr>
                  </pic:nvPicPr>
                  <pic:blipFill>
                    <a:blip r:embed="rId276"/>
                    <a:stretch>
                      <a:fillRect/>
                    </a:stretch>
                  </pic:blipFill>
                  <pic:spPr>
                    <a:xfrm>
                      <a:off x="0" y="0"/>
                      <a:ext cx="151790" cy="104498"/>
                    </a:xfrm>
                    <a:prstGeom prst="rect">
                      <a:avLst/>
                    </a:prstGeom>
                  </pic:spPr>
                </pic:pic>
              </a:graphicData>
            </a:graphic>
          </wp:inline>
        </w:drawing>
      </w:r>
      <w:r>
        <w:rPr>
          <w:rFonts w:hint="eastAsia"/>
          <w:lang w:val="en-US" w:eastAsia="zh-CN"/>
        </w:rPr>
        <w:tab/>
      </w:r>
      <w:r>
        <w:rPr>
          <w:rFonts w:hint="eastAsia"/>
          <w:lang w:val="en-US" w:eastAsia="zh-CN"/>
        </w:rPr>
        <w:tab/>
      </w:r>
      <w:r>
        <w:rPr>
          <w:rFonts w:hint="eastAsia"/>
          <w:lang w:val="en-US" w:eastAsia="zh-CN"/>
        </w:rPr>
        <w:t>5</w:t>
      </w:r>
      <w:r>
        <w:t xml:space="preserve">.  </w:t>
      </w:r>
      <w:r>
        <w:drawing>
          <wp:inline distT="0" distB="0" distL="114300" distR="114300">
            <wp:extent cx="151765" cy="104140"/>
            <wp:effectExtent l="0" t="0" r="0" b="19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pic:cNvPicPr>
                  </pic:nvPicPr>
                  <pic:blipFill>
                    <a:blip r:embed="rId277"/>
                    <a:stretch>
                      <a:fillRect/>
                    </a:stretch>
                  </pic:blipFill>
                  <pic:spPr>
                    <a:xfrm>
                      <a:off x="0" y="0"/>
                      <a:ext cx="151790" cy="104498"/>
                    </a:xfrm>
                    <a:prstGeom prst="rect">
                      <a:avLst/>
                    </a:prstGeom>
                  </pic:spPr>
                </pic:pic>
              </a:graphicData>
            </a:graphic>
          </wp:inline>
        </w:drawing>
      </w:r>
      <w:r>
        <w:rPr>
          <w:rFonts w:hint="eastAsia"/>
          <w:lang w:val="en-US" w:eastAsia="zh-CN"/>
        </w:rPr>
        <w:tab/>
      </w:r>
      <w:r>
        <w:rPr>
          <w:rFonts w:hint="eastAsia"/>
          <w:lang w:val="en-US" w:eastAsia="zh-CN"/>
        </w:rPr>
        <w:tab/>
      </w:r>
      <w:r>
        <w:rPr>
          <w:rFonts w:hint="eastAsia"/>
          <w:lang w:val="en-US" w:eastAsia="zh-CN"/>
        </w:rPr>
        <w:t>6</w:t>
      </w:r>
      <w:r>
        <w:t xml:space="preserve">.  </w:t>
      </w:r>
      <w:r>
        <w:drawing>
          <wp:inline distT="0" distB="0" distL="114300" distR="114300">
            <wp:extent cx="151765" cy="104140"/>
            <wp:effectExtent l="0" t="0" r="635" b="190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a:picLocks noChangeAspect="1"/>
                    </pic:cNvPicPr>
                  </pic:nvPicPr>
                  <pic:blipFill>
                    <a:blip r:embed="rId224"/>
                    <a:stretch>
                      <a:fillRect/>
                    </a:stretch>
                  </pic:blipFill>
                  <pic:spPr>
                    <a:xfrm>
                      <a:off x="0" y="0"/>
                      <a:ext cx="151790" cy="104498"/>
                    </a:xfrm>
                    <a:prstGeom prst="rect">
                      <a:avLst/>
                    </a:prstGeom>
                  </pic:spPr>
                </pic:pic>
              </a:graphicData>
            </a:graphic>
          </wp:inline>
        </w:drawing>
      </w:r>
      <w:r>
        <w:rPr>
          <w:rFonts w:hint="eastAsia"/>
          <w:lang w:val="en-US" w:eastAsia="zh-CN"/>
        </w:rPr>
        <w:tab/>
      </w:r>
      <w:r>
        <w:rPr>
          <w:rFonts w:hint="eastAsia"/>
          <w:lang w:val="en-US" w:eastAsia="zh-CN"/>
        </w:rPr>
        <w:tab/>
      </w:r>
      <w:r>
        <w:rPr>
          <w:rFonts w:hint="eastAsia"/>
          <w:lang w:val="en-US" w:eastAsia="zh-CN"/>
        </w:rPr>
        <w:t>7</w:t>
      </w:r>
      <w:r>
        <w:t xml:space="preserve">.  </w:t>
      </w:r>
      <w:r>
        <w:rPr>
          <w:rFonts w:hint="eastAsia"/>
          <w:lang w:val="en-US" w:eastAsia="zh-CN"/>
        </w:rPr>
        <w:t>150°</w:t>
      </w:r>
    </w:p>
    <w:p>
      <w:pPr>
        <w:pStyle w:val="178"/>
      </w:pPr>
    </w:p>
    <w:p>
      <w:pPr>
        <w:pStyle w:val="178"/>
      </w:pPr>
      <w:r>
        <w:rPr>
          <w:b/>
        </w:rPr>
        <w:t>第三部分</w:t>
      </w:r>
    </w:p>
    <w:p>
      <w:pPr>
        <w:pStyle w:val="178"/>
      </w:pPr>
    </w:p>
    <w:p>
      <w:pPr>
        <w:pStyle w:val="178"/>
      </w:pPr>
      <w:r>
        <w:rPr>
          <w:position w:val="-96"/>
        </w:rPr>
        <w:drawing>
          <wp:anchor distT="0" distB="0" distL="114300" distR="114300" simplePos="0" relativeHeight="251660288" behindDoc="1" locked="0" layoutInCell="1" allowOverlap="1">
            <wp:simplePos x="0" y="0"/>
            <wp:positionH relativeFrom="column">
              <wp:posOffset>4448810</wp:posOffset>
            </wp:positionH>
            <wp:positionV relativeFrom="paragraph">
              <wp:posOffset>224155</wp:posOffset>
            </wp:positionV>
            <wp:extent cx="1558925" cy="1122045"/>
            <wp:effectExtent l="0" t="0" r="10795" b="5715"/>
            <wp:wrapTight wrapText="bothSides">
              <wp:wrapPolygon>
                <wp:start x="0" y="0"/>
                <wp:lineTo x="0" y="21417"/>
                <wp:lineTo x="21327" y="21417"/>
                <wp:lineTo x="21327"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pic:cNvPicPr>
                  </pic:nvPicPr>
                  <pic:blipFill>
                    <a:blip r:embed="rId278"/>
                    <a:stretch>
                      <a:fillRect/>
                    </a:stretch>
                  </pic:blipFill>
                  <pic:spPr>
                    <a:xfrm>
                      <a:off x="0" y="0"/>
                      <a:ext cx="1558925" cy="1122045"/>
                    </a:xfrm>
                    <a:prstGeom prst="rect">
                      <a:avLst/>
                    </a:prstGeom>
                  </pic:spPr>
                </pic:pic>
              </a:graphicData>
            </a:graphic>
          </wp:anchor>
        </w:drawing>
      </w:r>
      <w:r>
        <w:rPr>
          <w:rFonts w:hint="eastAsia"/>
          <w:lang w:val="en-US" w:eastAsia="zh-CN"/>
        </w:rPr>
        <w:t>8</w:t>
      </w:r>
      <w:r>
        <w:t xml:space="preserve">.  如答图，作 </w:t>
      </w:r>
      <w:r>
        <w:drawing>
          <wp:inline distT="0" distB="0" distL="114300" distR="114300">
            <wp:extent cx="661670" cy="104140"/>
            <wp:effectExtent l="0" t="0" r="0" b="19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279"/>
                    <a:stretch>
                      <a:fillRect/>
                    </a:stretch>
                  </pic:blipFill>
                  <pic:spPr>
                    <a:xfrm>
                      <a:off x="0" y="0"/>
                      <a:ext cx="662208" cy="104498"/>
                    </a:xfrm>
                    <a:prstGeom prst="rect">
                      <a:avLst/>
                    </a:prstGeom>
                  </pic:spPr>
                </pic:pic>
              </a:graphicData>
            </a:graphic>
          </wp:inline>
        </w:drawing>
      </w:r>
      <w:r>
        <w:t xml:space="preserve"> 于点 </w:t>
      </w:r>
      <w:r>
        <w:drawing>
          <wp:inline distT="0" distB="0" distL="114300" distR="114300">
            <wp:extent cx="124460" cy="104140"/>
            <wp:effectExtent l="0" t="0" r="12700" b="190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pic:cNvPicPr>
                  </pic:nvPicPr>
                  <pic:blipFill>
                    <a:blip r:embed="rId50"/>
                    <a:stretch>
                      <a:fillRect/>
                    </a:stretch>
                  </pic:blipFill>
                  <pic:spPr>
                    <a:xfrm>
                      <a:off x="0" y="0"/>
                      <a:ext cx="124944" cy="104498"/>
                    </a:xfrm>
                    <a:prstGeom prst="rect">
                      <a:avLst/>
                    </a:prstGeom>
                  </pic:spPr>
                </pic:pic>
              </a:graphicData>
            </a:graphic>
          </wp:inline>
        </w:drawing>
      </w:r>
      <w:r>
        <w:t>．</w:t>
      </w:r>
    </w:p>
    <w:p>
      <w:pPr>
        <w:pStyle w:val="178"/>
      </w:pPr>
    </w:p>
    <w:p>
      <w:pPr>
        <w:pStyle w:val="178"/>
      </w:pPr>
      <w:r>
        <w:t xml:space="preserve"> </w:t>
      </w:r>
      <w:r>
        <w:drawing>
          <wp:inline distT="0" distB="0" distL="114300" distR="114300">
            <wp:extent cx="350520" cy="104775"/>
            <wp:effectExtent l="0" t="0" r="0"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280"/>
                    <a:stretch>
                      <a:fillRect/>
                    </a:stretch>
                  </pic:blipFill>
                  <pic:spPr>
                    <a:xfrm>
                      <a:off x="0" y="0"/>
                      <a:ext cx="350764" cy="105083"/>
                    </a:xfrm>
                    <a:prstGeom prst="rect">
                      <a:avLst/>
                    </a:prstGeom>
                  </pic:spPr>
                </pic:pic>
              </a:graphicData>
            </a:graphic>
          </wp:inline>
        </w:drawing>
      </w:r>
      <w:r>
        <w:t xml:space="preserve"> 是 </w:t>
      </w:r>
      <w:r>
        <w:drawing>
          <wp:inline distT="0" distB="0" distL="114300" distR="114300">
            <wp:extent cx="469900" cy="104140"/>
            <wp:effectExtent l="0" t="0" r="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8"/>
                    <a:stretch>
                      <a:fillRect/>
                    </a:stretch>
                  </pic:blipFill>
                  <pic:spPr>
                    <a:xfrm>
                      <a:off x="0" y="0"/>
                      <a:ext cx="470367" cy="104498"/>
                    </a:xfrm>
                    <a:prstGeom prst="rect">
                      <a:avLst/>
                    </a:prstGeom>
                  </pic:spPr>
                </pic:pic>
              </a:graphicData>
            </a:graphic>
          </wp:inline>
        </w:drawing>
      </w:r>
      <w:r>
        <w:t xml:space="preserve"> 的外角平分线，</w:t>
      </w:r>
      <w:r>
        <w:drawing>
          <wp:inline distT="0" distB="0" distL="114300" distR="114300">
            <wp:extent cx="708025" cy="104140"/>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pic:cNvPicPr>
                  </pic:nvPicPr>
                  <pic:blipFill>
                    <a:blip r:embed="rId63"/>
                    <a:stretch>
                      <a:fillRect/>
                    </a:stretch>
                  </pic:blipFill>
                  <pic:spPr>
                    <a:xfrm>
                      <a:off x="0" y="0"/>
                      <a:ext cx="708514" cy="104498"/>
                    </a:xfrm>
                    <a:prstGeom prst="rect">
                      <a:avLst/>
                    </a:prstGeom>
                  </pic:spPr>
                </pic:pic>
              </a:graphicData>
            </a:graphic>
          </wp:inline>
        </w:drawing>
      </w:r>
      <w:r>
        <w:t>，</w:t>
      </w:r>
      <w:r>
        <w:drawing>
          <wp:inline distT="0" distB="0" distL="114300" distR="114300">
            <wp:extent cx="661670" cy="104140"/>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pic:cNvPicPr>
                  </pic:nvPicPr>
                  <pic:blipFill>
                    <a:blip r:embed="rId279"/>
                    <a:stretch>
                      <a:fillRect/>
                    </a:stretch>
                  </pic:blipFill>
                  <pic:spPr>
                    <a:xfrm>
                      <a:off x="0" y="0"/>
                      <a:ext cx="662208" cy="104498"/>
                    </a:xfrm>
                    <a:prstGeom prst="rect">
                      <a:avLst/>
                    </a:prstGeom>
                  </pic:spPr>
                </pic:pic>
              </a:graphicData>
            </a:graphic>
          </wp:inline>
        </w:drawing>
      </w:r>
      <w:r>
        <w:t>，</w:t>
      </w:r>
    </w:p>
    <w:p>
      <w:pPr>
        <w:pStyle w:val="178"/>
      </w:pPr>
      <w:r>
        <w:t xml:space="preserve"> </w:t>
      </w:r>
      <w:r>
        <w:drawing>
          <wp:inline distT="0" distB="0" distL="114300" distR="114300">
            <wp:extent cx="862965" cy="104775"/>
            <wp:effectExtent l="0" t="0" r="0"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281"/>
                    <a:stretch>
                      <a:fillRect/>
                    </a:stretch>
                  </pic:blipFill>
                  <pic:spPr>
                    <a:xfrm>
                      <a:off x="0" y="0"/>
                      <a:ext cx="863303" cy="105083"/>
                    </a:xfrm>
                    <a:prstGeom prst="rect">
                      <a:avLst/>
                    </a:prstGeom>
                  </pic:spPr>
                </pic:pic>
              </a:graphicData>
            </a:graphic>
          </wp:inline>
        </w:drawing>
      </w:r>
      <w:r>
        <w:t>，同理，</w:t>
      </w:r>
      <w:r>
        <w:drawing>
          <wp:inline distT="0" distB="0" distL="114300" distR="114300">
            <wp:extent cx="695325" cy="104140"/>
            <wp:effectExtent l="0" t="0" r="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a:blip r:embed="rId282"/>
                    <a:stretch>
                      <a:fillRect/>
                    </a:stretch>
                  </pic:blipFill>
                  <pic:spPr>
                    <a:xfrm>
                      <a:off x="0" y="0"/>
                      <a:ext cx="695895" cy="104498"/>
                    </a:xfrm>
                    <a:prstGeom prst="rect">
                      <a:avLst/>
                    </a:prstGeom>
                  </pic:spPr>
                </pic:pic>
              </a:graphicData>
            </a:graphic>
          </wp:inline>
        </w:drawing>
      </w:r>
      <w:r>
        <w:t xml:space="preserve">， </w:t>
      </w:r>
      <w:r>
        <w:drawing>
          <wp:inline distT="0" distB="0" distL="114300" distR="114300">
            <wp:extent cx="862965" cy="104775"/>
            <wp:effectExtent l="0" t="0" r="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pic:cNvPicPr>
                  </pic:nvPicPr>
                  <pic:blipFill>
                    <a:blip r:embed="rId283"/>
                    <a:stretch>
                      <a:fillRect/>
                    </a:stretch>
                  </pic:blipFill>
                  <pic:spPr>
                    <a:xfrm>
                      <a:off x="0" y="0"/>
                      <a:ext cx="862974" cy="105083"/>
                    </a:xfrm>
                    <a:prstGeom prst="rect">
                      <a:avLst/>
                    </a:prstGeom>
                  </pic:spPr>
                </pic:pic>
              </a:graphicData>
            </a:graphic>
          </wp:inline>
        </w:drawing>
      </w:r>
      <w:r>
        <w:t xml:space="preserve">，又 </w:t>
      </w:r>
      <w:r>
        <w:drawing>
          <wp:inline distT="0" distB="0" distL="114300" distR="114300">
            <wp:extent cx="708025" cy="104140"/>
            <wp:effectExtent l="0" t="0" r="0"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pic:cNvPicPr>
                  </pic:nvPicPr>
                  <pic:blipFill>
                    <a:blip r:embed="rId63"/>
                    <a:stretch>
                      <a:fillRect/>
                    </a:stretch>
                  </pic:blipFill>
                  <pic:spPr>
                    <a:xfrm>
                      <a:off x="0" y="0"/>
                      <a:ext cx="708514" cy="104498"/>
                    </a:xfrm>
                    <a:prstGeom prst="rect">
                      <a:avLst/>
                    </a:prstGeom>
                  </pic:spPr>
                </pic:pic>
              </a:graphicData>
            </a:graphic>
          </wp:inline>
        </w:drawing>
      </w:r>
      <w:r>
        <w:t>，</w:t>
      </w:r>
      <w:r>
        <w:drawing>
          <wp:inline distT="0" distB="0" distL="114300" distR="114300">
            <wp:extent cx="674370" cy="104140"/>
            <wp:effectExtent l="0" t="0" r="0"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pic:cNvPicPr>
                  </pic:nvPicPr>
                  <pic:blipFill>
                    <a:blip r:embed="rId65"/>
                    <a:stretch>
                      <a:fillRect/>
                    </a:stretch>
                  </pic:blipFill>
                  <pic:spPr>
                    <a:xfrm>
                      <a:off x="0" y="0"/>
                      <a:ext cx="674498" cy="104498"/>
                    </a:xfrm>
                    <a:prstGeom prst="rect">
                      <a:avLst/>
                    </a:prstGeom>
                  </pic:spPr>
                </pic:pic>
              </a:graphicData>
            </a:graphic>
          </wp:inline>
        </w:drawing>
      </w:r>
      <w:r>
        <w:t xml:space="preserve">， </w:t>
      </w:r>
      <w:r>
        <w:drawing>
          <wp:inline distT="0" distB="0" distL="114300" distR="114300">
            <wp:extent cx="362585" cy="104775"/>
            <wp:effectExtent l="0" t="0" r="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pic:cNvPicPr>
                  </pic:nvPicPr>
                  <pic:blipFill>
                    <a:blip r:embed="rId284"/>
                    <a:stretch>
                      <a:fillRect/>
                    </a:stretch>
                  </pic:blipFill>
                  <pic:spPr>
                    <a:xfrm>
                      <a:off x="0" y="0"/>
                      <a:ext cx="362761" cy="105083"/>
                    </a:xfrm>
                    <a:prstGeom prst="rect">
                      <a:avLst/>
                    </a:prstGeom>
                  </pic:spPr>
                </pic:pic>
              </a:graphicData>
            </a:graphic>
          </wp:inline>
        </w:drawing>
      </w:r>
      <w:r>
        <w:t xml:space="preserve"> 平分 </w:t>
      </w:r>
      <w:r>
        <w:drawing>
          <wp:inline distT="0" distB="0" distL="114300" distR="114300">
            <wp:extent cx="506730" cy="104140"/>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pic:cNvPicPr>
                  </pic:nvPicPr>
                  <pic:blipFill>
                    <a:blip r:embed="rId68"/>
                    <a:stretch>
                      <a:fillRect/>
                    </a:stretch>
                  </pic:blipFill>
                  <pic:spPr>
                    <a:xfrm>
                      <a:off x="0" y="0"/>
                      <a:ext cx="506943" cy="104498"/>
                    </a:xfrm>
                    <a:prstGeom prst="rect">
                      <a:avLst/>
                    </a:prstGeom>
                  </pic:spPr>
                </pic:pic>
              </a:graphicData>
            </a:graphic>
          </wp:inline>
        </w:drawing>
      </w:r>
      <w:r>
        <w:t>．</w:t>
      </w:r>
    </w:p>
    <w:p>
      <w:pPr>
        <w:pStyle w:val="178"/>
      </w:pPr>
    </w:p>
    <w:p>
      <w:pPr>
        <w:pStyle w:val="178"/>
      </w:pPr>
      <w:r>
        <w:rPr>
          <w:rFonts w:hint="eastAsia"/>
          <w:lang w:val="en-US" w:eastAsia="zh-CN"/>
        </w:rPr>
        <w:t>9</w:t>
      </w:r>
      <w:r>
        <w:t xml:space="preserve">.  </w:t>
      </w:r>
      <w:r>
        <w:drawing>
          <wp:inline distT="0" distB="0" distL="114300" distR="114300">
            <wp:extent cx="668655" cy="104140"/>
            <wp:effectExtent l="0" t="0" r="0" b="190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a:picLocks noChangeAspect="1"/>
                    </pic:cNvPicPr>
                  </pic:nvPicPr>
                  <pic:blipFill>
                    <a:blip r:embed="rId285"/>
                    <a:stretch>
                      <a:fillRect/>
                    </a:stretch>
                  </pic:blipFill>
                  <pic:spPr>
                    <a:xfrm>
                      <a:off x="0" y="0"/>
                      <a:ext cx="668865" cy="104498"/>
                    </a:xfrm>
                    <a:prstGeom prst="rect">
                      <a:avLst/>
                    </a:prstGeom>
                  </pic:spPr>
                </pic:pic>
              </a:graphicData>
            </a:graphic>
          </wp:inline>
        </w:drawing>
      </w:r>
      <w:r>
        <w:t>．</w:t>
      </w:r>
    </w:p>
    <w:p>
      <w:pPr>
        <w:pStyle w:val="178"/>
      </w:pPr>
      <w:r>
        <w:rPr>
          <w:position w:val="-79"/>
        </w:rPr>
        <w:drawing>
          <wp:anchor distT="0" distB="0" distL="114300" distR="114300" simplePos="0" relativeHeight="251659264" behindDoc="0" locked="0" layoutInCell="1" allowOverlap="1">
            <wp:simplePos x="0" y="0"/>
            <wp:positionH relativeFrom="column">
              <wp:posOffset>4254500</wp:posOffset>
            </wp:positionH>
            <wp:positionV relativeFrom="paragraph">
              <wp:posOffset>199390</wp:posOffset>
            </wp:positionV>
            <wp:extent cx="1323975" cy="1138555"/>
            <wp:effectExtent l="0" t="0" r="1905" b="4445"/>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pic:cNvPicPr>
                      <a:picLocks noChangeAspect="1"/>
                    </pic:cNvPicPr>
                  </pic:nvPicPr>
                  <pic:blipFill>
                    <a:blip r:embed="rId286"/>
                    <a:stretch>
                      <a:fillRect/>
                    </a:stretch>
                  </pic:blipFill>
                  <pic:spPr>
                    <a:xfrm>
                      <a:off x="0" y="0"/>
                      <a:ext cx="1323975" cy="1138762"/>
                    </a:xfrm>
                    <a:prstGeom prst="rect">
                      <a:avLst/>
                    </a:prstGeom>
                  </pic:spPr>
                </pic:pic>
              </a:graphicData>
            </a:graphic>
          </wp:anchor>
        </w:drawing>
      </w:r>
      <w:r>
        <w:t xml:space="preserve">如图，在 </w:t>
      </w:r>
      <w:r>
        <w:drawing>
          <wp:inline distT="0" distB="0" distL="114300" distR="114300">
            <wp:extent cx="216535" cy="104140"/>
            <wp:effectExtent l="0" t="0" r="0" b="190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上截取 </w:t>
      </w:r>
      <w:r>
        <w:drawing>
          <wp:inline distT="0" distB="0" distL="114300" distR="114300">
            <wp:extent cx="681990" cy="104140"/>
            <wp:effectExtent l="0" t="0" r="0" b="254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pic:cNvPicPr>
                      <a:picLocks noChangeAspect="1"/>
                    </pic:cNvPicPr>
                  </pic:nvPicPr>
                  <pic:blipFill>
                    <a:blip r:embed="rId287"/>
                    <a:stretch>
                      <a:fillRect/>
                    </a:stretch>
                  </pic:blipFill>
                  <pic:spPr>
                    <a:xfrm>
                      <a:off x="0" y="0"/>
                      <a:ext cx="682545" cy="104498"/>
                    </a:xfrm>
                    <a:prstGeom prst="rect">
                      <a:avLst/>
                    </a:prstGeom>
                  </pic:spPr>
                </pic:pic>
              </a:graphicData>
            </a:graphic>
          </wp:inline>
        </w:drawing>
      </w:r>
      <w:r>
        <w:t xml:space="preserve">，连接 </w:t>
      </w:r>
      <w:r>
        <w:drawing>
          <wp:inline distT="0" distB="0" distL="114300" distR="114300">
            <wp:extent cx="234315" cy="104140"/>
            <wp:effectExtent l="0" t="0" r="0" b="190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288"/>
                    <a:stretch>
                      <a:fillRect/>
                    </a:stretch>
                  </pic:blipFill>
                  <pic:spPr>
                    <a:xfrm>
                      <a:off x="0" y="0"/>
                      <a:ext cx="234562" cy="104498"/>
                    </a:xfrm>
                    <a:prstGeom prst="rect">
                      <a:avLst/>
                    </a:prstGeom>
                  </pic:spPr>
                </pic:pic>
              </a:graphicData>
            </a:graphic>
          </wp:inline>
        </w:drawing>
      </w:r>
      <w:r>
        <w:t xml:space="preserve"> .</w:t>
      </w:r>
    </w:p>
    <w:p>
      <w:pPr>
        <w:pStyle w:val="178"/>
      </w:pPr>
      <w:r>
        <w:t xml:space="preserve"> </w:t>
      </w:r>
      <w:r>
        <w:drawing>
          <wp:inline distT="0" distB="0" distL="114300" distR="114300">
            <wp:extent cx="100965" cy="10477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pic:cNvPicPr>
                      <a:picLocks noChangeAspect="1"/>
                    </pic:cNvPicPr>
                  </pic:nvPicPr>
                  <pic:blipFill>
                    <a:blip r:embed="rId289"/>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239395" cy="104140"/>
            <wp:effectExtent l="0" t="0" r="0" b="254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 xml:space="preserve"> 是 </w:t>
      </w:r>
      <w:r>
        <w:drawing>
          <wp:inline distT="0" distB="0" distL="114300" distR="114300">
            <wp:extent cx="436245" cy="104140"/>
            <wp:effectExtent l="0" t="0" r="0" b="254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a:picLocks noChangeAspect="1"/>
                    </pic:cNvPicPr>
                  </pic:nvPicPr>
                  <pic:blipFill>
                    <a:blip r:embed="rId72"/>
                    <a:stretch>
                      <a:fillRect/>
                    </a:stretch>
                  </pic:blipFill>
                  <pic:spPr>
                    <a:xfrm>
                      <a:off x="0" y="0"/>
                      <a:ext cx="436791" cy="104498"/>
                    </a:xfrm>
                    <a:prstGeom prst="rect">
                      <a:avLst/>
                    </a:prstGeom>
                  </pic:spPr>
                </pic:pic>
              </a:graphicData>
            </a:graphic>
          </wp:inline>
        </w:drawing>
      </w:r>
      <w:r>
        <w:t xml:space="preserve"> 的平分线， </w:t>
      </w:r>
      <w:r>
        <w:drawing>
          <wp:inline distT="0" distB="0" distL="114300" distR="114300">
            <wp:extent cx="734695" cy="104775"/>
            <wp:effectExtent l="0" t="0" r="0" b="190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a:picLocks noChangeAspect="1"/>
                    </pic:cNvPicPr>
                  </pic:nvPicPr>
                  <pic:blipFill>
                    <a:blip r:embed="rId290"/>
                    <a:stretch>
                      <a:fillRect/>
                    </a:stretch>
                  </pic:blipFill>
                  <pic:spPr>
                    <a:xfrm>
                      <a:off x="0" y="0"/>
                      <a:ext cx="735141" cy="105083"/>
                    </a:xfrm>
                    <a:prstGeom prst="rect">
                      <a:avLst/>
                    </a:prstGeom>
                  </pic:spPr>
                </pic:pic>
              </a:graphicData>
            </a:graphic>
          </wp:inline>
        </w:drawing>
      </w:r>
      <w:r>
        <w:t>．</w:t>
      </w:r>
    </w:p>
    <w:p>
      <w:pPr>
        <w:pStyle w:val="178"/>
      </w:pPr>
      <w:r>
        <w:t xml:space="preserve"> </w:t>
      </w:r>
      <w:r>
        <w:drawing>
          <wp:inline distT="0" distB="0" distL="114300" distR="114300">
            <wp:extent cx="808990" cy="104775"/>
            <wp:effectExtent l="0" t="0" r="0" b="190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pic:cNvPicPr>
                      <a:picLocks noChangeAspect="1"/>
                    </pic:cNvPicPr>
                  </pic:nvPicPr>
                  <pic:blipFill>
                    <a:blip r:embed="rId291"/>
                    <a:stretch>
                      <a:fillRect/>
                    </a:stretch>
                  </pic:blipFill>
                  <pic:spPr>
                    <a:xfrm>
                      <a:off x="0" y="0"/>
                      <a:ext cx="809098" cy="105083"/>
                    </a:xfrm>
                    <a:prstGeom prst="rect">
                      <a:avLst/>
                    </a:prstGeom>
                  </pic:spPr>
                </pic:pic>
              </a:graphicData>
            </a:graphic>
          </wp:inline>
        </w:drawing>
      </w:r>
      <w:r>
        <w:t xml:space="preserve"> ， </w:t>
      </w:r>
      <w:r>
        <w:drawing>
          <wp:inline distT="0" distB="0" distL="114300" distR="114300">
            <wp:extent cx="1293495" cy="104775"/>
            <wp:effectExtent l="0" t="0" r="0" b="190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pic:cNvPicPr>
                      <a:picLocks noChangeAspect="1"/>
                    </pic:cNvPicPr>
                  </pic:nvPicPr>
                  <pic:blipFill>
                    <a:blip r:embed="rId292"/>
                    <a:stretch>
                      <a:fillRect/>
                    </a:stretch>
                  </pic:blipFill>
                  <pic:spPr>
                    <a:xfrm>
                      <a:off x="0" y="0"/>
                      <a:ext cx="1293876" cy="105083"/>
                    </a:xfrm>
                    <a:prstGeom prst="rect">
                      <a:avLst/>
                    </a:prstGeom>
                  </pic:spPr>
                </pic:pic>
              </a:graphicData>
            </a:graphic>
          </wp:inline>
        </w:drawing>
      </w:r>
      <w:r>
        <w:t xml:space="preserve"> . </w:t>
      </w:r>
      <w:r>
        <w:drawing>
          <wp:inline distT="0" distB="0" distL="114300" distR="114300">
            <wp:extent cx="1276985" cy="104775"/>
            <wp:effectExtent l="0" t="0" r="0" b="190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pic:cNvPicPr>
                      <a:picLocks noChangeAspect="1"/>
                    </pic:cNvPicPr>
                  </pic:nvPicPr>
                  <pic:blipFill>
                    <a:blip r:embed="rId293"/>
                    <a:stretch>
                      <a:fillRect/>
                    </a:stretch>
                  </pic:blipFill>
                  <pic:spPr>
                    <a:xfrm>
                      <a:off x="0" y="0"/>
                      <a:ext cx="1277344" cy="105083"/>
                    </a:xfrm>
                    <a:prstGeom prst="rect">
                      <a:avLst/>
                    </a:prstGeom>
                  </pic:spPr>
                </pic:pic>
              </a:graphicData>
            </a:graphic>
          </wp:inline>
        </w:drawing>
      </w:r>
      <w:r>
        <w:t>，</w:t>
      </w:r>
      <w:r>
        <w:drawing>
          <wp:inline distT="0" distB="0" distL="114300" distR="114300">
            <wp:extent cx="675640" cy="104140"/>
            <wp:effectExtent l="0" t="0" r="0" b="190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pic:cNvPicPr>
                      <a:picLocks noChangeAspect="1"/>
                    </pic:cNvPicPr>
                  </pic:nvPicPr>
                  <pic:blipFill>
                    <a:blip r:embed="rId294"/>
                    <a:stretch>
                      <a:fillRect/>
                    </a:stretch>
                  </pic:blipFill>
                  <pic:spPr>
                    <a:xfrm>
                      <a:off x="0" y="0"/>
                      <a:ext cx="675705" cy="104498"/>
                    </a:xfrm>
                    <a:prstGeom prst="rect">
                      <a:avLst/>
                    </a:prstGeom>
                  </pic:spPr>
                </pic:pic>
              </a:graphicData>
            </a:graphic>
          </wp:inline>
        </w:drawing>
      </w:r>
      <w:r>
        <w:t xml:space="preserve">． </w:t>
      </w:r>
      <w:r>
        <w:drawing>
          <wp:inline distT="0" distB="0" distL="114300" distR="114300">
            <wp:extent cx="799465" cy="108585"/>
            <wp:effectExtent l="0" t="0" r="0" b="1333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pic:cNvPicPr>
                      <a:picLocks noChangeAspect="1"/>
                    </pic:cNvPicPr>
                  </pic:nvPicPr>
                  <pic:blipFill>
                    <a:blip r:embed="rId295"/>
                    <a:stretch>
                      <a:fillRect/>
                    </a:stretch>
                  </pic:blipFill>
                  <pic:spPr>
                    <a:xfrm>
                      <a:off x="0" y="0"/>
                      <a:ext cx="800063" cy="108887"/>
                    </a:xfrm>
                    <a:prstGeom prst="rect">
                      <a:avLst/>
                    </a:prstGeom>
                  </pic:spPr>
                </pic:pic>
              </a:graphicData>
            </a:graphic>
          </wp:inline>
        </w:drawing>
      </w:r>
      <w:r>
        <w:t>，</w:t>
      </w:r>
      <w:r>
        <w:drawing>
          <wp:inline distT="0" distB="0" distL="114300" distR="114300">
            <wp:extent cx="224155" cy="104140"/>
            <wp:effectExtent l="0" t="0" r="4445" b="254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a:picLocks noChangeAspect="1"/>
                    </pic:cNvPicPr>
                  </pic:nvPicPr>
                  <pic:blipFill>
                    <a:blip r:embed="rId71"/>
                    <a:stretch>
                      <a:fillRect/>
                    </a:stretch>
                  </pic:blipFill>
                  <pic:spPr>
                    <a:xfrm>
                      <a:off x="0" y="0"/>
                      <a:ext cx="224686" cy="104498"/>
                    </a:xfrm>
                    <a:prstGeom prst="rect">
                      <a:avLst/>
                    </a:prstGeom>
                  </pic:spPr>
                </pic:pic>
              </a:graphicData>
            </a:graphic>
          </wp:inline>
        </w:drawing>
      </w:r>
      <w:r>
        <w:t xml:space="preserve"> 是 </w:t>
      </w:r>
      <w:r>
        <w:drawing>
          <wp:inline distT="0" distB="0" distL="114300" distR="114300">
            <wp:extent cx="458470" cy="104140"/>
            <wp:effectExtent l="0" t="0" r="0" b="190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pic:cNvPicPr>
                      <a:picLocks noChangeAspect="1"/>
                    </pic:cNvPicPr>
                  </pic:nvPicPr>
                  <pic:blipFill>
                    <a:blip r:embed="rId73"/>
                    <a:stretch>
                      <a:fillRect/>
                    </a:stretch>
                  </pic:blipFill>
                  <pic:spPr>
                    <a:xfrm>
                      <a:off x="0" y="0"/>
                      <a:ext cx="458809" cy="104498"/>
                    </a:xfrm>
                    <a:prstGeom prst="rect">
                      <a:avLst/>
                    </a:prstGeom>
                  </pic:spPr>
                </pic:pic>
              </a:graphicData>
            </a:graphic>
          </wp:inline>
        </w:drawing>
      </w:r>
      <w:r>
        <w:t xml:space="preserve"> 的平分线，</w:t>
      </w:r>
    </w:p>
    <w:p>
      <w:pPr>
        <w:pStyle w:val="178"/>
      </w:pPr>
      <w:r>
        <w:t xml:space="preserve"> </w:t>
      </w:r>
      <w:r>
        <w:rPr>
          <w:position w:val="-1"/>
        </w:rPr>
        <w:drawing>
          <wp:inline distT="0" distB="0" distL="114300" distR="114300">
            <wp:extent cx="1139190" cy="121285"/>
            <wp:effectExtent l="0" t="0" r="0"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pic:cNvPicPr>
                      <a:picLocks noChangeAspect="1"/>
                    </pic:cNvPicPr>
                  </pic:nvPicPr>
                  <pic:blipFill>
                    <a:blip r:embed="rId296"/>
                    <a:stretch>
                      <a:fillRect/>
                    </a:stretch>
                  </pic:blipFill>
                  <pic:spPr>
                    <a:xfrm>
                      <a:off x="0" y="0"/>
                      <a:ext cx="1139635" cy="121323"/>
                    </a:xfrm>
                    <a:prstGeom prst="rect">
                      <a:avLst/>
                    </a:prstGeom>
                  </pic:spPr>
                </pic:pic>
              </a:graphicData>
            </a:graphic>
          </wp:inline>
        </w:drawing>
      </w:r>
      <w:r>
        <w:t xml:space="preserve"> . </w:t>
      </w:r>
      <w:r>
        <w:drawing>
          <wp:inline distT="0" distB="0" distL="114300" distR="114300">
            <wp:extent cx="1111250" cy="108585"/>
            <wp:effectExtent l="0" t="0" r="0" b="1333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a:picLocks noChangeAspect="1"/>
                    </pic:cNvPicPr>
                  </pic:nvPicPr>
                  <pic:blipFill>
                    <a:blip r:embed="rId297"/>
                    <a:stretch>
                      <a:fillRect/>
                    </a:stretch>
                  </pic:blipFill>
                  <pic:spPr>
                    <a:xfrm>
                      <a:off x="0" y="0"/>
                      <a:ext cx="1111618" cy="108887"/>
                    </a:xfrm>
                    <a:prstGeom prst="rect">
                      <a:avLst/>
                    </a:prstGeom>
                  </pic:spPr>
                </pic:pic>
              </a:graphicData>
            </a:graphic>
          </wp:inline>
        </w:drawing>
      </w:r>
      <w:r>
        <w:t>，</w:t>
      </w:r>
      <w:r>
        <w:drawing>
          <wp:inline distT="0" distB="0" distL="114300" distR="114300">
            <wp:extent cx="2230120" cy="108585"/>
            <wp:effectExtent l="0" t="0" r="0" b="1333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pic:cNvPicPr>
                      <a:picLocks noChangeAspect="1"/>
                    </pic:cNvPicPr>
                  </pic:nvPicPr>
                  <pic:blipFill>
                    <a:blip r:embed="rId298"/>
                    <a:stretch>
                      <a:fillRect/>
                    </a:stretch>
                  </pic:blipFill>
                  <pic:spPr>
                    <a:xfrm>
                      <a:off x="0" y="0"/>
                      <a:ext cx="2230404" cy="108887"/>
                    </a:xfrm>
                    <a:prstGeom prst="rect">
                      <a:avLst/>
                    </a:prstGeom>
                  </pic:spPr>
                </pic:pic>
              </a:graphicData>
            </a:graphic>
          </wp:inline>
        </w:drawing>
      </w:r>
      <w:r>
        <w:t xml:space="preserve"> . </w:t>
      </w:r>
      <w:r>
        <w:drawing>
          <wp:inline distT="0" distB="0" distL="114300" distR="114300">
            <wp:extent cx="1694180" cy="108585"/>
            <wp:effectExtent l="0" t="0" r="0" b="1333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pic:cNvPicPr>
                      <a:picLocks noChangeAspect="1"/>
                    </pic:cNvPicPr>
                  </pic:nvPicPr>
                  <pic:blipFill>
                    <a:blip r:embed="rId299"/>
                    <a:stretch>
                      <a:fillRect/>
                    </a:stretch>
                  </pic:blipFill>
                  <pic:spPr>
                    <a:xfrm>
                      <a:off x="0" y="0"/>
                      <a:ext cx="1694420" cy="108887"/>
                    </a:xfrm>
                    <a:prstGeom prst="rect">
                      <a:avLst/>
                    </a:prstGeom>
                  </pic:spPr>
                </pic:pic>
              </a:graphicData>
            </a:graphic>
          </wp:inline>
        </w:drawing>
      </w:r>
      <w:r>
        <w:t xml:space="preserve">． </w:t>
      </w:r>
      <w:r>
        <w:drawing>
          <wp:inline distT="0" distB="0" distL="114300" distR="114300">
            <wp:extent cx="734695" cy="104775"/>
            <wp:effectExtent l="0" t="0" r="0" b="190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pic:cNvPicPr>
                      <a:picLocks noChangeAspect="1"/>
                    </pic:cNvPicPr>
                  </pic:nvPicPr>
                  <pic:blipFill>
                    <a:blip r:embed="rId300"/>
                    <a:stretch>
                      <a:fillRect/>
                    </a:stretch>
                  </pic:blipFill>
                  <pic:spPr>
                    <a:xfrm>
                      <a:off x="0" y="0"/>
                      <a:ext cx="735141" cy="105083"/>
                    </a:xfrm>
                    <a:prstGeom prst="rect">
                      <a:avLst/>
                    </a:prstGeom>
                  </pic:spPr>
                </pic:pic>
              </a:graphicData>
            </a:graphic>
          </wp:inline>
        </w:drawing>
      </w:r>
      <w:r>
        <w:t>，</w:t>
      </w:r>
      <w:r>
        <w:drawing>
          <wp:inline distT="0" distB="0" distL="114300" distR="114300">
            <wp:extent cx="219710" cy="104140"/>
            <wp:effectExtent l="0" t="0" r="0" b="190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pic:cNvPicPr>
                      <a:picLocks noChangeAspect="1"/>
                    </pic:cNvPicPr>
                  </pic:nvPicPr>
                  <pic:blipFill>
                    <a:blip r:embed="rId301"/>
                    <a:stretch>
                      <a:fillRect/>
                    </a:stretch>
                  </pic:blipFill>
                  <pic:spPr>
                    <a:xfrm>
                      <a:off x="0" y="0"/>
                      <a:ext cx="219822" cy="104498"/>
                    </a:xfrm>
                    <a:prstGeom prst="rect">
                      <a:avLst/>
                    </a:prstGeom>
                  </pic:spPr>
                </pic:pic>
              </a:graphicData>
            </a:graphic>
          </wp:inline>
        </w:drawing>
      </w:r>
      <w:r>
        <w:t xml:space="preserve"> 为公共边，</w:t>
      </w:r>
    </w:p>
    <w:p>
      <w:pPr>
        <w:pStyle w:val="178"/>
      </w:pPr>
      <w:r>
        <w:t xml:space="preserve"> </w:t>
      </w:r>
      <w:r>
        <w:drawing>
          <wp:inline distT="0" distB="0" distL="114300" distR="114300">
            <wp:extent cx="1302385" cy="104775"/>
            <wp:effectExtent l="0" t="0" r="0" b="190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pic:cNvPicPr>
                      <a:picLocks noChangeAspect="1"/>
                    </pic:cNvPicPr>
                  </pic:nvPicPr>
                  <pic:blipFill>
                    <a:blip r:embed="rId302"/>
                    <a:stretch>
                      <a:fillRect/>
                    </a:stretch>
                  </pic:blipFill>
                  <pic:spPr>
                    <a:xfrm>
                      <a:off x="0" y="0"/>
                      <a:ext cx="1302837" cy="105083"/>
                    </a:xfrm>
                    <a:prstGeom prst="rect">
                      <a:avLst/>
                    </a:prstGeom>
                  </pic:spPr>
                </pic:pic>
              </a:graphicData>
            </a:graphic>
          </wp:inline>
        </w:drawing>
      </w:r>
      <w:r>
        <w:t xml:space="preserve"> . </w:t>
      </w:r>
      <w:r>
        <w:drawing>
          <wp:inline distT="0" distB="0" distL="114300" distR="114300">
            <wp:extent cx="825500" cy="104775"/>
            <wp:effectExtent l="0" t="0" r="0" b="190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pic:cNvPicPr>
                      <a:picLocks noChangeAspect="1"/>
                    </pic:cNvPicPr>
                  </pic:nvPicPr>
                  <pic:blipFill>
                    <a:blip r:embed="rId303"/>
                    <a:stretch>
                      <a:fillRect/>
                    </a:stretch>
                  </pic:blipFill>
                  <pic:spPr>
                    <a:xfrm>
                      <a:off x="0" y="0"/>
                      <a:ext cx="826069" cy="105083"/>
                    </a:xfrm>
                    <a:prstGeom prst="rect">
                      <a:avLst/>
                    </a:prstGeom>
                  </pic:spPr>
                </pic:pic>
              </a:graphicData>
            </a:graphic>
          </wp:inline>
        </w:drawing>
      </w:r>
      <w:r>
        <w:t xml:space="preserve">． </w:t>
      </w:r>
      <w:r>
        <w:drawing>
          <wp:inline distT="0" distB="0" distL="114300" distR="114300">
            <wp:extent cx="812165" cy="104775"/>
            <wp:effectExtent l="0" t="0" r="0" b="190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pic:cNvPicPr>
                      <a:picLocks noChangeAspect="1"/>
                    </pic:cNvPicPr>
                  </pic:nvPicPr>
                  <pic:blipFill>
                    <a:blip r:embed="rId304"/>
                    <a:stretch>
                      <a:fillRect/>
                    </a:stretch>
                  </pic:blipFill>
                  <pic:spPr>
                    <a:xfrm>
                      <a:off x="0" y="0"/>
                      <a:ext cx="812280" cy="105083"/>
                    </a:xfrm>
                    <a:prstGeom prst="rect">
                      <a:avLst/>
                    </a:prstGeom>
                  </pic:spPr>
                </pic:pic>
              </a:graphicData>
            </a:graphic>
          </wp:inline>
        </w:drawing>
      </w:r>
      <w:r>
        <w:t xml:space="preserve"> .</w:t>
      </w:r>
    </w:p>
    <w:p>
      <w:r>
        <w:rPr>
          <w:position w:val="-102"/>
        </w:rPr>
        <w:drawing>
          <wp:anchor distT="0" distB="0" distL="114300" distR="114300" simplePos="0" relativeHeight="251661312" behindDoc="0" locked="0" layoutInCell="1" allowOverlap="1">
            <wp:simplePos x="0" y="0"/>
            <wp:positionH relativeFrom="column">
              <wp:posOffset>4553585</wp:posOffset>
            </wp:positionH>
            <wp:positionV relativeFrom="paragraph">
              <wp:posOffset>182245</wp:posOffset>
            </wp:positionV>
            <wp:extent cx="1323975" cy="1430020"/>
            <wp:effectExtent l="0" t="0" r="1905" b="2540"/>
            <wp:wrapSquare wrapText="bothSides"/>
            <wp:docPr id="9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455"/>
                    <pic:cNvPicPr>
                      <a:picLocks noChangeAspect="1"/>
                    </pic:cNvPicPr>
                  </pic:nvPicPr>
                  <pic:blipFill>
                    <a:blip r:embed="rId305"/>
                    <a:stretch>
                      <a:fillRect/>
                    </a:stretch>
                  </pic:blipFill>
                  <pic:spPr>
                    <a:xfrm>
                      <a:off x="0" y="0"/>
                      <a:ext cx="1323975" cy="1430279"/>
                    </a:xfrm>
                    <a:prstGeom prst="rect">
                      <a:avLst/>
                    </a:prstGeom>
                  </pic:spPr>
                </pic:pic>
              </a:graphicData>
            </a:graphic>
          </wp:anchor>
        </w:drawing>
      </w:r>
    </w:p>
    <w:p>
      <w:pPr>
        <w:pStyle w:val="178"/>
      </w:pPr>
      <w:r>
        <w:rPr>
          <w:rFonts w:hint="eastAsia"/>
          <w:lang w:val="en-US" w:eastAsia="zh-CN"/>
        </w:rPr>
        <w:t>10</w:t>
      </w:r>
      <w:r>
        <w:t xml:space="preserve">.  提示：先证明 </w:t>
      </w:r>
      <w:r>
        <w:drawing>
          <wp:inline distT="0" distB="0" distL="114300" distR="114300">
            <wp:extent cx="882015" cy="108585"/>
            <wp:effectExtent l="0" t="0" r="0" b="133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a:picLocks noChangeAspect="1"/>
                    </pic:cNvPicPr>
                  </pic:nvPicPr>
                  <pic:blipFill>
                    <a:blip r:embed="rId306"/>
                    <a:stretch>
                      <a:fillRect/>
                    </a:stretch>
                  </pic:blipFill>
                  <pic:spPr>
                    <a:xfrm>
                      <a:off x="0" y="0"/>
                      <a:ext cx="882286" cy="108887"/>
                    </a:xfrm>
                    <a:prstGeom prst="rect">
                      <a:avLst/>
                    </a:prstGeom>
                  </pic:spPr>
                </pic:pic>
              </a:graphicData>
            </a:graphic>
          </wp:inline>
        </w:drawing>
      </w:r>
      <w:r>
        <w:t xml:space="preserve">，再推出 </w:t>
      </w:r>
      <w:r>
        <w:drawing>
          <wp:inline distT="0" distB="0" distL="114300" distR="114300">
            <wp:extent cx="677545" cy="104140"/>
            <wp:effectExtent l="0" t="0" r="0" b="190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a:picLocks noChangeAspect="1"/>
                    </pic:cNvPicPr>
                  </pic:nvPicPr>
                  <pic:blipFill>
                    <a:blip r:embed="rId307"/>
                    <a:stretch>
                      <a:fillRect/>
                    </a:stretch>
                  </pic:blipFill>
                  <pic:spPr>
                    <a:xfrm>
                      <a:off x="0" y="0"/>
                      <a:ext cx="677680" cy="104498"/>
                    </a:xfrm>
                    <a:prstGeom prst="rect">
                      <a:avLst/>
                    </a:prstGeom>
                  </pic:spPr>
                </pic:pic>
              </a:graphicData>
            </a:graphic>
          </wp:inline>
        </w:drawing>
      </w:r>
      <w:r>
        <w:t>．</w:t>
      </w:r>
    </w:p>
    <w:p>
      <w:pPr>
        <w:pStyle w:val="178"/>
      </w:pPr>
    </w:p>
    <w:p>
      <w:pPr>
        <w:pStyle w:val="178"/>
      </w:pPr>
      <w:r>
        <w:t>1</w:t>
      </w:r>
      <w:r>
        <w:rPr>
          <w:rFonts w:hint="eastAsia"/>
          <w:lang w:val="en-US" w:eastAsia="zh-CN"/>
        </w:rPr>
        <w:t>1</w:t>
      </w:r>
      <w:r>
        <w:t xml:space="preserve">. （1） 如图 </w:t>
      </w:r>
      <w:r>
        <w:drawing>
          <wp:inline distT="0" distB="0" distL="114300" distR="114300">
            <wp:extent cx="75565" cy="104140"/>
            <wp:effectExtent l="0" t="0" r="635" b="1905"/>
            <wp:docPr id="9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54"/>
                    <pic:cNvPicPr>
                      <a:picLocks noChangeAspect="1"/>
                    </pic:cNvPicPr>
                  </pic:nvPicPr>
                  <pic:blipFill>
                    <a:blip r:embed="rId92"/>
                    <a:stretch>
                      <a:fillRect/>
                    </a:stretch>
                  </pic:blipFill>
                  <pic:spPr>
                    <a:xfrm>
                      <a:off x="0" y="0"/>
                      <a:ext cx="75895" cy="104498"/>
                    </a:xfrm>
                    <a:prstGeom prst="rect">
                      <a:avLst/>
                    </a:prstGeom>
                  </pic:spPr>
                </pic:pic>
              </a:graphicData>
            </a:graphic>
          </wp:inline>
        </w:drawing>
      </w:r>
      <w:r>
        <w:t xml:space="preserve"> 所示：</w:t>
      </w:r>
    </w:p>
    <w:p>
      <w:pPr>
        <w:pStyle w:val="178"/>
      </w:pPr>
      <w:r>
        <w:t xml:space="preserve"> </w:t>
      </w:r>
      <w:r>
        <w:drawing>
          <wp:inline distT="0" distB="0" distL="114300" distR="114300">
            <wp:extent cx="499745" cy="104140"/>
            <wp:effectExtent l="0" t="0" r="0" b="1905"/>
            <wp:docPr id="9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56"/>
                    <pic:cNvPicPr>
                      <a:picLocks noChangeAspect="1"/>
                    </pic:cNvPicPr>
                  </pic:nvPicPr>
                  <pic:blipFill>
                    <a:blip r:embed="rId84"/>
                    <a:stretch>
                      <a:fillRect/>
                    </a:stretch>
                  </pic:blipFill>
                  <pic:spPr>
                    <a:xfrm>
                      <a:off x="0" y="0"/>
                      <a:ext cx="500250" cy="104498"/>
                    </a:xfrm>
                    <a:prstGeom prst="rect">
                      <a:avLst/>
                    </a:prstGeom>
                  </pic:spPr>
                </pic:pic>
              </a:graphicData>
            </a:graphic>
          </wp:inline>
        </w:drawing>
      </w:r>
      <w:r>
        <w:t xml:space="preserve"> 与 </w:t>
      </w:r>
      <w:r>
        <w:drawing>
          <wp:inline distT="0" distB="0" distL="114300" distR="114300">
            <wp:extent cx="507365" cy="104140"/>
            <wp:effectExtent l="0" t="0" r="0" b="1905"/>
            <wp:docPr id="9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57"/>
                    <pic:cNvPicPr>
                      <a:picLocks noChangeAspect="1"/>
                    </pic:cNvPicPr>
                  </pic:nvPicPr>
                  <pic:blipFill>
                    <a:blip r:embed="rId85"/>
                    <a:stretch>
                      <a:fillRect/>
                    </a:stretch>
                  </pic:blipFill>
                  <pic:spPr>
                    <a:xfrm>
                      <a:off x="0" y="0"/>
                      <a:ext cx="507382" cy="104498"/>
                    </a:xfrm>
                    <a:prstGeom prst="rect">
                      <a:avLst/>
                    </a:prstGeom>
                  </pic:spPr>
                </pic:pic>
              </a:graphicData>
            </a:graphic>
          </wp:inline>
        </w:drawing>
      </w:r>
      <w:r>
        <w:t xml:space="preserve"> 的数量关系：</w:t>
      </w:r>
      <w:r>
        <w:drawing>
          <wp:inline distT="0" distB="0" distL="114300" distR="114300">
            <wp:extent cx="1303655" cy="104140"/>
            <wp:effectExtent l="0" t="0" r="0" b="2540"/>
            <wp:docPr id="9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58"/>
                    <pic:cNvPicPr>
                      <a:picLocks noChangeAspect="1"/>
                    </pic:cNvPicPr>
                  </pic:nvPicPr>
                  <pic:blipFill>
                    <a:blip r:embed="rId308"/>
                    <a:stretch>
                      <a:fillRect/>
                    </a:stretch>
                  </pic:blipFill>
                  <pic:spPr>
                    <a:xfrm>
                      <a:off x="0" y="0"/>
                      <a:ext cx="1303971" cy="104498"/>
                    </a:xfrm>
                    <a:prstGeom prst="rect">
                      <a:avLst/>
                    </a:prstGeom>
                  </pic:spPr>
                </pic:pic>
              </a:graphicData>
            </a:graphic>
          </wp:inline>
        </w:drawing>
      </w:r>
      <w:r>
        <w:t>，理由如下：</w:t>
      </w:r>
    </w:p>
    <w:p>
      <w:pPr>
        <w:pStyle w:val="178"/>
      </w:pPr>
      <w:r>
        <w:t xml:space="preserve"> </w:t>
      </w:r>
      <w:r>
        <w:drawing>
          <wp:inline distT="0" distB="0" distL="114300" distR="114300">
            <wp:extent cx="100965" cy="104775"/>
            <wp:effectExtent l="0" t="0" r="0" b="0"/>
            <wp:docPr id="9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59"/>
                    <pic:cNvPicPr>
                      <a:picLocks noChangeAspect="1"/>
                    </pic:cNvPicPr>
                  </pic:nvPicPr>
                  <pic:blipFill>
                    <a:blip r:embed="rId289"/>
                    <a:stretch>
                      <a:fillRect/>
                    </a:stretch>
                  </pic:blipFill>
                  <pic:spPr>
                    <a:xfrm>
                      <a:off x="0" y="0"/>
                      <a:ext cx="101206" cy="105083"/>
                    </a:xfrm>
                    <a:prstGeom prst="rect">
                      <a:avLst/>
                    </a:prstGeom>
                  </pic:spPr>
                </pic:pic>
              </a:graphicData>
            </a:graphic>
          </wp:inline>
        </w:drawing>
      </w:r>
      <w:r>
        <w:t xml:space="preserve">  </w:t>
      </w:r>
      <w:r>
        <w:rPr>
          <w:position w:val="-5"/>
        </w:rPr>
        <w:drawing>
          <wp:inline distT="0" distB="0" distL="114300" distR="114300">
            <wp:extent cx="629285" cy="140335"/>
            <wp:effectExtent l="0" t="0" r="0" b="12065"/>
            <wp:docPr id="9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60"/>
                    <pic:cNvPicPr>
                      <a:picLocks noChangeAspect="1"/>
                    </pic:cNvPicPr>
                  </pic:nvPicPr>
                  <pic:blipFill>
                    <a:blip r:embed="rId309"/>
                    <a:stretch>
                      <a:fillRect/>
                    </a:stretch>
                  </pic:blipFill>
                  <pic:spPr>
                    <a:xfrm>
                      <a:off x="0" y="0"/>
                      <a:ext cx="629546" cy="140488"/>
                    </a:xfrm>
                    <a:prstGeom prst="rect">
                      <a:avLst/>
                    </a:prstGeom>
                  </pic:spPr>
                </pic:pic>
              </a:graphicData>
            </a:graphic>
          </wp:inline>
        </w:drawing>
      </w:r>
      <w:r>
        <w:t xml:space="preserve">  </w:t>
      </w:r>
      <w:r>
        <w:drawing>
          <wp:inline distT="0" distB="0" distL="114300" distR="114300">
            <wp:extent cx="100965" cy="104775"/>
            <wp:effectExtent l="0" t="0" r="0" b="0"/>
            <wp:docPr id="9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61"/>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1231265" cy="104140"/>
            <wp:effectExtent l="0" t="0" r="0" b="2540"/>
            <wp:docPr id="99"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62"/>
                    <pic:cNvPicPr>
                      <a:picLocks noChangeAspect="1"/>
                    </pic:cNvPicPr>
                  </pic:nvPicPr>
                  <pic:blipFill>
                    <a:blip r:embed="rId311"/>
                    <a:stretch>
                      <a:fillRect/>
                    </a:stretch>
                  </pic:blipFill>
                  <pic:spPr>
                    <a:xfrm>
                      <a:off x="0" y="0"/>
                      <a:ext cx="1231880" cy="104498"/>
                    </a:xfrm>
                    <a:prstGeom prst="rect">
                      <a:avLst/>
                    </a:prstGeom>
                  </pic:spPr>
                </pic:pic>
              </a:graphicData>
            </a:graphic>
          </wp:inline>
        </w:drawing>
      </w:r>
      <w:r>
        <w:t xml:space="preserve">， </w:t>
      </w:r>
      <w:r>
        <w:drawing>
          <wp:inline distT="0" distB="0" distL="114300" distR="114300">
            <wp:extent cx="100965" cy="104775"/>
            <wp:effectExtent l="0" t="0" r="0" b="0"/>
            <wp:docPr id="267"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463"/>
                    <pic:cNvPicPr>
                      <a:picLocks noChangeAspect="1"/>
                    </pic:cNvPicPr>
                  </pic:nvPicPr>
                  <pic:blipFill>
                    <a:blip r:embed="rId289"/>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233680" cy="104140"/>
            <wp:effectExtent l="0" t="0" r="10160" b="1905"/>
            <wp:docPr id="268"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464"/>
                    <pic:cNvPicPr>
                      <a:picLocks noChangeAspect="1"/>
                    </pic:cNvPicPr>
                  </pic:nvPicPr>
                  <pic:blipFill>
                    <a:blip r:embed="rId17"/>
                    <a:stretch>
                      <a:fillRect/>
                    </a:stretch>
                  </pic:blipFill>
                  <pic:spPr>
                    <a:xfrm>
                      <a:off x="0" y="0"/>
                      <a:ext cx="233794" cy="104498"/>
                    </a:xfrm>
                    <a:prstGeom prst="rect">
                      <a:avLst/>
                    </a:prstGeom>
                  </pic:spPr>
                </pic:pic>
              </a:graphicData>
            </a:graphic>
          </wp:inline>
        </w:drawing>
      </w:r>
      <w:r>
        <w:t xml:space="preserve"> 平分 </w:t>
      </w:r>
      <w:r>
        <w:drawing>
          <wp:inline distT="0" distB="0" distL="114300" distR="114300">
            <wp:extent cx="495935" cy="104140"/>
            <wp:effectExtent l="0" t="0" r="0" b="2540"/>
            <wp:docPr id="269"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465"/>
                    <pic:cNvPicPr>
                      <a:picLocks noChangeAspect="1"/>
                    </pic:cNvPicPr>
                  </pic:nvPicPr>
                  <pic:blipFill>
                    <a:blip r:embed="rId83"/>
                    <a:stretch>
                      <a:fillRect/>
                    </a:stretch>
                  </pic:blipFill>
                  <pic:spPr>
                    <a:xfrm>
                      <a:off x="0" y="0"/>
                      <a:ext cx="496007" cy="104498"/>
                    </a:xfrm>
                    <a:prstGeom prst="rect">
                      <a:avLst/>
                    </a:prstGeom>
                  </pic:spPr>
                </pic:pic>
              </a:graphicData>
            </a:graphic>
          </wp:inline>
        </w:drawing>
      </w:r>
      <w:r>
        <w:t>，</w:t>
      </w:r>
    </w:p>
    <w:p>
      <w:pPr>
        <w:pStyle w:val="178"/>
      </w:pPr>
      <w:r>
        <w:rPr>
          <w:position w:val="-102"/>
        </w:rPr>
        <w:drawing>
          <wp:anchor distT="0" distB="0" distL="114300" distR="114300" simplePos="0" relativeHeight="251662336" behindDoc="0" locked="0" layoutInCell="1" allowOverlap="1">
            <wp:simplePos x="0" y="0"/>
            <wp:positionH relativeFrom="column">
              <wp:posOffset>4536440</wp:posOffset>
            </wp:positionH>
            <wp:positionV relativeFrom="paragraph">
              <wp:posOffset>340995</wp:posOffset>
            </wp:positionV>
            <wp:extent cx="1438275" cy="1428115"/>
            <wp:effectExtent l="0" t="0" r="9525" b="4445"/>
            <wp:wrapSquare wrapText="bothSides"/>
            <wp:docPr id="275"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471"/>
                    <pic:cNvPicPr>
                      <a:picLocks noChangeAspect="1"/>
                    </pic:cNvPicPr>
                  </pic:nvPicPr>
                  <pic:blipFill>
                    <a:blip r:embed="rId312"/>
                    <a:stretch>
                      <a:fillRect/>
                    </a:stretch>
                  </pic:blipFill>
                  <pic:spPr>
                    <a:xfrm>
                      <a:off x="0" y="0"/>
                      <a:ext cx="1438275" cy="1428217"/>
                    </a:xfrm>
                    <a:prstGeom prst="rect">
                      <a:avLst/>
                    </a:prstGeom>
                  </pic:spPr>
                </pic:pic>
              </a:graphicData>
            </a:graphic>
          </wp:anchor>
        </w:drawing>
      </w:r>
      <w:r>
        <w:t xml:space="preserve"> </w:t>
      </w:r>
      <w:r>
        <w:drawing>
          <wp:inline distT="0" distB="0" distL="114300" distR="114300">
            <wp:extent cx="100965" cy="104775"/>
            <wp:effectExtent l="0" t="0" r="0" b="0"/>
            <wp:docPr id="270"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466"/>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rPr>
          <w:position w:val="-17"/>
        </w:rPr>
        <w:drawing>
          <wp:inline distT="0" distB="0" distL="114300" distR="114300">
            <wp:extent cx="1334770" cy="318135"/>
            <wp:effectExtent l="0" t="0" r="0" b="0"/>
            <wp:docPr id="271"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467"/>
                    <pic:cNvPicPr>
                      <a:picLocks noChangeAspect="1"/>
                    </pic:cNvPicPr>
                  </pic:nvPicPr>
                  <pic:blipFill>
                    <a:blip r:embed="rId313"/>
                    <a:stretch>
                      <a:fillRect/>
                    </a:stretch>
                  </pic:blipFill>
                  <pic:spPr>
                    <a:xfrm>
                      <a:off x="0" y="0"/>
                      <a:ext cx="1335097" cy="318760"/>
                    </a:xfrm>
                    <a:prstGeom prst="rect">
                      <a:avLst/>
                    </a:prstGeom>
                  </pic:spPr>
                </pic:pic>
              </a:graphicData>
            </a:graphic>
          </wp:inline>
        </w:drawing>
      </w:r>
      <w:r>
        <w:t xml:space="preserve">， </w:t>
      </w:r>
      <w:r>
        <w:drawing>
          <wp:inline distT="0" distB="0" distL="114300" distR="114300">
            <wp:extent cx="100965" cy="104775"/>
            <wp:effectExtent l="0" t="0" r="0" b="0"/>
            <wp:docPr id="272"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468"/>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1303655" cy="104140"/>
            <wp:effectExtent l="0" t="0" r="0" b="2540"/>
            <wp:docPr id="273"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469"/>
                    <pic:cNvPicPr>
                      <a:picLocks noChangeAspect="1"/>
                    </pic:cNvPicPr>
                  </pic:nvPicPr>
                  <pic:blipFill>
                    <a:blip r:embed="rId308"/>
                    <a:stretch>
                      <a:fillRect/>
                    </a:stretch>
                  </pic:blipFill>
                  <pic:spPr>
                    <a:xfrm>
                      <a:off x="0" y="0"/>
                      <a:ext cx="1303971" cy="104498"/>
                    </a:xfrm>
                    <a:prstGeom prst="rect">
                      <a:avLst/>
                    </a:prstGeom>
                  </pic:spPr>
                </pic:pic>
              </a:graphicData>
            </a:graphic>
          </wp:inline>
        </w:drawing>
      </w:r>
      <w:r>
        <w:t>．</w:t>
      </w:r>
    </w:p>
    <w:p>
      <w:pPr>
        <w:pStyle w:val="178"/>
      </w:pPr>
      <w:r>
        <w:t xml:space="preserve">      （2） 如图 </w:t>
      </w:r>
      <w:r>
        <w:drawing>
          <wp:inline distT="0" distB="0" distL="114300" distR="114300">
            <wp:extent cx="75565" cy="104140"/>
            <wp:effectExtent l="0" t="0" r="635" b="1905"/>
            <wp:docPr id="274"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470"/>
                    <pic:cNvPicPr>
                      <a:picLocks noChangeAspect="1"/>
                    </pic:cNvPicPr>
                  </pic:nvPicPr>
                  <pic:blipFill>
                    <a:blip r:embed="rId106"/>
                    <a:stretch>
                      <a:fillRect/>
                    </a:stretch>
                  </pic:blipFill>
                  <pic:spPr>
                    <a:xfrm>
                      <a:off x="0" y="0"/>
                      <a:ext cx="75895" cy="104498"/>
                    </a:xfrm>
                    <a:prstGeom prst="rect">
                      <a:avLst/>
                    </a:prstGeom>
                  </pic:spPr>
                </pic:pic>
              </a:graphicData>
            </a:graphic>
          </wp:inline>
        </w:drawing>
      </w:r>
      <w:r>
        <w:t xml:space="preserve"> 所示：过点 </w:t>
      </w:r>
      <w:r>
        <w:drawing>
          <wp:inline distT="0" distB="0" distL="114300" distR="114300">
            <wp:extent cx="118745" cy="104140"/>
            <wp:effectExtent l="0" t="0" r="3175" b="1905"/>
            <wp:docPr id="276"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472"/>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xml:space="preserve"> 作 </w:t>
      </w:r>
      <w:r>
        <w:drawing>
          <wp:inline distT="0" distB="0" distL="114300" distR="114300">
            <wp:extent cx="700405" cy="104140"/>
            <wp:effectExtent l="0" t="0" r="0" b="2540"/>
            <wp:docPr id="277"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473"/>
                    <pic:cNvPicPr>
                      <a:picLocks noChangeAspect="1"/>
                    </pic:cNvPicPr>
                  </pic:nvPicPr>
                  <pic:blipFill>
                    <a:blip r:embed="rId314"/>
                    <a:stretch>
                      <a:fillRect/>
                    </a:stretch>
                  </pic:blipFill>
                  <pic:spPr>
                    <a:xfrm>
                      <a:off x="0" y="0"/>
                      <a:ext cx="700613" cy="104498"/>
                    </a:xfrm>
                    <a:prstGeom prst="rect">
                      <a:avLst/>
                    </a:prstGeom>
                  </pic:spPr>
                </pic:pic>
              </a:graphicData>
            </a:graphic>
          </wp:inline>
        </w:drawing>
      </w:r>
      <w:r>
        <w:t xml:space="preserve"> 交 </w:t>
      </w:r>
      <w:r>
        <w:drawing>
          <wp:inline distT="0" distB="0" distL="114300" distR="114300">
            <wp:extent cx="264795" cy="104140"/>
            <wp:effectExtent l="0" t="0" r="0" b="1905"/>
            <wp:docPr id="278"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474"/>
                    <pic:cNvPicPr>
                      <a:picLocks noChangeAspect="1"/>
                    </pic:cNvPicPr>
                  </pic:nvPicPr>
                  <pic:blipFill>
                    <a:blip r:embed="rId89"/>
                    <a:stretch>
                      <a:fillRect/>
                    </a:stretch>
                  </pic:blipFill>
                  <pic:spPr>
                    <a:xfrm>
                      <a:off x="0" y="0"/>
                      <a:ext cx="264920" cy="104498"/>
                    </a:xfrm>
                    <a:prstGeom prst="rect">
                      <a:avLst/>
                    </a:prstGeom>
                  </pic:spPr>
                </pic:pic>
              </a:graphicData>
            </a:graphic>
          </wp:inline>
        </w:drawing>
      </w:r>
      <w:r>
        <w:t xml:space="preserve"> 于点 </w:t>
      </w:r>
      <w:r>
        <w:drawing>
          <wp:inline distT="0" distB="0" distL="114300" distR="114300">
            <wp:extent cx="103505" cy="104140"/>
            <wp:effectExtent l="0" t="0" r="0" b="1905"/>
            <wp:docPr id="279"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475"/>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 xml:space="preserve">，连接 </w:t>
      </w:r>
      <w:r>
        <w:drawing>
          <wp:inline distT="0" distB="0" distL="114300" distR="114300">
            <wp:extent cx="267970" cy="104140"/>
            <wp:effectExtent l="0" t="0" r="0" b="1905"/>
            <wp:docPr id="280"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476"/>
                    <pic:cNvPicPr>
                      <a:picLocks noChangeAspect="1"/>
                    </pic:cNvPicPr>
                  </pic:nvPicPr>
                  <pic:blipFill>
                    <a:blip r:embed="rId315"/>
                    <a:stretch>
                      <a:fillRect/>
                    </a:stretch>
                  </pic:blipFill>
                  <pic:spPr>
                    <a:xfrm>
                      <a:off x="0" y="0"/>
                      <a:ext cx="268102" cy="104498"/>
                    </a:xfrm>
                    <a:prstGeom prst="rect">
                      <a:avLst/>
                    </a:prstGeom>
                  </pic:spPr>
                </pic:pic>
              </a:graphicData>
            </a:graphic>
          </wp:inline>
        </w:drawing>
      </w:r>
      <w:r>
        <w:t xml:space="preserve">． </w:t>
      </w:r>
      <w:r>
        <w:drawing>
          <wp:inline distT="0" distB="0" distL="114300" distR="114300">
            <wp:extent cx="377190" cy="104775"/>
            <wp:effectExtent l="0" t="0" r="0" b="1905"/>
            <wp:docPr id="281"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477"/>
                    <pic:cNvPicPr>
                      <a:picLocks noChangeAspect="1"/>
                    </pic:cNvPicPr>
                  </pic:nvPicPr>
                  <pic:blipFill>
                    <a:blip r:embed="rId316"/>
                    <a:stretch>
                      <a:fillRect/>
                    </a:stretch>
                  </pic:blipFill>
                  <pic:spPr>
                    <a:xfrm>
                      <a:off x="0" y="0"/>
                      <a:ext cx="377208" cy="105083"/>
                    </a:xfrm>
                    <a:prstGeom prst="rect">
                      <a:avLst/>
                    </a:prstGeom>
                  </pic:spPr>
                </pic:pic>
              </a:graphicData>
            </a:graphic>
          </wp:inline>
        </w:drawing>
      </w:r>
      <w:r>
        <w:t xml:space="preserve"> 平分 </w:t>
      </w:r>
      <w:r>
        <w:drawing>
          <wp:inline distT="0" distB="0" distL="114300" distR="114300">
            <wp:extent cx="495935" cy="104140"/>
            <wp:effectExtent l="0" t="0" r="0" b="2540"/>
            <wp:docPr id="282"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478"/>
                    <pic:cNvPicPr>
                      <a:picLocks noChangeAspect="1"/>
                    </pic:cNvPicPr>
                  </pic:nvPicPr>
                  <pic:blipFill>
                    <a:blip r:embed="rId83"/>
                    <a:stretch>
                      <a:fillRect/>
                    </a:stretch>
                  </pic:blipFill>
                  <pic:spPr>
                    <a:xfrm>
                      <a:off x="0" y="0"/>
                      <a:ext cx="496007" cy="104498"/>
                    </a:xfrm>
                    <a:prstGeom prst="rect">
                      <a:avLst/>
                    </a:prstGeom>
                  </pic:spPr>
                </pic:pic>
              </a:graphicData>
            </a:graphic>
          </wp:inline>
        </w:drawing>
      </w:r>
      <w:r>
        <w:t>，</w:t>
      </w:r>
      <w:r>
        <w:drawing>
          <wp:inline distT="0" distB="0" distL="114300" distR="114300">
            <wp:extent cx="688975" cy="104140"/>
            <wp:effectExtent l="0" t="0" r="0" b="1905"/>
            <wp:docPr id="283"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479"/>
                    <pic:cNvPicPr>
                      <a:picLocks noChangeAspect="1"/>
                    </pic:cNvPicPr>
                  </pic:nvPicPr>
                  <pic:blipFill>
                    <a:blip r:embed="rId317"/>
                    <a:stretch>
                      <a:fillRect/>
                    </a:stretch>
                  </pic:blipFill>
                  <pic:spPr>
                    <a:xfrm>
                      <a:off x="0" y="0"/>
                      <a:ext cx="689384" cy="104498"/>
                    </a:xfrm>
                    <a:prstGeom prst="rect">
                      <a:avLst/>
                    </a:prstGeom>
                  </pic:spPr>
                </pic:pic>
              </a:graphicData>
            </a:graphic>
          </wp:inline>
        </w:drawing>
      </w:r>
      <w:r>
        <w:t>，</w:t>
      </w:r>
      <w:r>
        <w:drawing>
          <wp:inline distT="0" distB="0" distL="114300" distR="114300">
            <wp:extent cx="704850" cy="104140"/>
            <wp:effectExtent l="0" t="0" r="0" b="2540"/>
            <wp:docPr id="284"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480"/>
                    <pic:cNvPicPr>
                      <a:picLocks noChangeAspect="1"/>
                    </pic:cNvPicPr>
                  </pic:nvPicPr>
                  <pic:blipFill>
                    <a:blip r:embed="rId318"/>
                    <a:stretch>
                      <a:fillRect/>
                    </a:stretch>
                  </pic:blipFill>
                  <pic:spPr>
                    <a:xfrm>
                      <a:off x="0" y="0"/>
                      <a:ext cx="705478" cy="104498"/>
                    </a:xfrm>
                    <a:prstGeom prst="rect">
                      <a:avLst/>
                    </a:prstGeom>
                  </pic:spPr>
                </pic:pic>
              </a:graphicData>
            </a:graphic>
          </wp:inline>
        </w:drawing>
      </w:r>
      <w:r>
        <w:t>，</w:t>
      </w:r>
    </w:p>
    <w:p>
      <w:pPr>
        <w:pStyle w:val="178"/>
      </w:pPr>
      <w:r>
        <w:t xml:space="preserve"> </w:t>
      </w:r>
      <w:r>
        <w:drawing>
          <wp:inline distT="0" distB="0" distL="114300" distR="114300">
            <wp:extent cx="817245" cy="104775"/>
            <wp:effectExtent l="0" t="0" r="0" b="1905"/>
            <wp:docPr id="299"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81"/>
                    <pic:cNvPicPr>
                      <a:picLocks noChangeAspect="1"/>
                    </pic:cNvPicPr>
                  </pic:nvPicPr>
                  <pic:blipFill>
                    <a:blip r:embed="rId319"/>
                    <a:stretch>
                      <a:fillRect/>
                    </a:stretch>
                  </pic:blipFill>
                  <pic:spPr>
                    <a:xfrm>
                      <a:off x="0" y="0"/>
                      <a:ext cx="817291" cy="105083"/>
                    </a:xfrm>
                    <a:prstGeom prst="rect">
                      <a:avLst/>
                    </a:prstGeom>
                  </pic:spPr>
                </pic:pic>
              </a:graphicData>
            </a:graphic>
          </wp:inline>
        </w:drawing>
      </w:r>
      <w:r>
        <w:t xml:space="preserve">，又 </w:t>
      </w:r>
      <w:r>
        <w:drawing>
          <wp:inline distT="0" distB="0" distL="114300" distR="114300">
            <wp:extent cx="262255" cy="104775"/>
            <wp:effectExtent l="0" t="0" r="0" b="1905"/>
            <wp:docPr id="300"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82"/>
                    <pic:cNvPicPr>
                      <a:picLocks noChangeAspect="1"/>
                    </pic:cNvPicPr>
                  </pic:nvPicPr>
                  <pic:blipFill>
                    <a:blip r:embed="rId320"/>
                    <a:stretch>
                      <a:fillRect/>
                    </a:stretch>
                  </pic:blipFill>
                  <pic:spPr>
                    <a:xfrm>
                      <a:off x="0" y="0"/>
                      <a:ext cx="262396" cy="105083"/>
                    </a:xfrm>
                    <a:prstGeom prst="rect">
                      <a:avLst/>
                    </a:prstGeom>
                  </pic:spPr>
                </pic:pic>
              </a:graphicData>
            </a:graphic>
          </wp:inline>
        </w:drawing>
      </w:r>
      <w:r>
        <w:t xml:space="preserve"> 是 </w:t>
      </w:r>
      <w:r>
        <w:drawing>
          <wp:inline distT="0" distB="0" distL="114300" distR="114300">
            <wp:extent cx="230505" cy="104140"/>
            <wp:effectExtent l="0" t="0" r="0" b="1905"/>
            <wp:docPr id="301"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483"/>
                    <pic:cNvPicPr>
                      <a:picLocks noChangeAspect="1"/>
                    </pic:cNvPicPr>
                  </pic:nvPicPr>
                  <pic:blipFill>
                    <a:blip r:embed="rId82"/>
                    <a:stretch>
                      <a:fillRect/>
                    </a:stretch>
                  </pic:blipFill>
                  <pic:spPr>
                    <a:xfrm>
                      <a:off x="0" y="0"/>
                      <a:ext cx="230612" cy="104498"/>
                    </a:xfrm>
                    <a:prstGeom prst="rect">
                      <a:avLst/>
                    </a:prstGeom>
                  </pic:spPr>
                </pic:pic>
              </a:graphicData>
            </a:graphic>
          </wp:inline>
        </w:drawing>
      </w:r>
      <w:r>
        <w:t xml:space="preserve"> 的中点， </w:t>
      </w:r>
      <w:r>
        <w:drawing>
          <wp:inline distT="0" distB="0" distL="114300" distR="114300">
            <wp:extent cx="829945" cy="104775"/>
            <wp:effectExtent l="0" t="0" r="0" b="1905"/>
            <wp:docPr id="302"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84"/>
                    <pic:cNvPicPr>
                      <a:picLocks noChangeAspect="1"/>
                    </pic:cNvPicPr>
                  </pic:nvPicPr>
                  <pic:blipFill>
                    <a:blip r:embed="rId321"/>
                    <a:stretch>
                      <a:fillRect/>
                    </a:stretch>
                  </pic:blipFill>
                  <pic:spPr>
                    <a:xfrm>
                      <a:off x="0" y="0"/>
                      <a:ext cx="830495" cy="105083"/>
                    </a:xfrm>
                    <a:prstGeom prst="rect">
                      <a:avLst/>
                    </a:prstGeom>
                  </pic:spPr>
                </pic:pic>
              </a:graphicData>
            </a:graphic>
          </wp:inline>
        </w:drawing>
      </w:r>
      <w:r>
        <w:t xml:space="preserve">， </w:t>
      </w:r>
      <w:r>
        <w:drawing>
          <wp:inline distT="0" distB="0" distL="114300" distR="114300">
            <wp:extent cx="815975" cy="104775"/>
            <wp:effectExtent l="0" t="0" r="0" b="1905"/>
            <wp:docPr id="303"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85"/>
                    <pic:cNvPicPr>
                      <a:picLocks noChangeAspect="1"/>
                    </pic:cNvPicPr>
                  </pic:nvPicPr>
                  <pic:blipFill>
                    <a:blip r:embed="rId322"/>
                    <a:stretch>
                      <a:fillRect/>
                    </a:stretch>
                  </pic:blipFill>
                  <pic:spPr>
                    <a:xfrm>
                      <a:off x="0" y="0"/>
                      <a:ext cx="816523" cy="105083"/>
                    </a:xfrm>
                    <a:prstGeom prst="rect">
                      <a:avLst/>
                    </a:prstGeom>
                  </pic:spPr>
                </pic:pic>
              </a:graphicData>
            </a:graphic>
          </wp:inline>
        </w:drawing>
      </w:r>
      <w:r>
        <w:t>，</w:t>
      </w:r>
      <w:r>
        <w:drawing>
          <wp:inline distT="0" distB="0" distL="114300" distR="114300">
            <wp:extent cx="676275" cy="104140"/>
            <wp:effectExtent l="0" t="0" r="0" b="2540"/>
            <wp:docPr id="304"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486"/>
                    <pic:cNvPicPr>
                      <a:picLocks noChangeAspect="1"/>
                    </pic:cNvPicPr>
                  </pic:nvPicPr>
                  <pic:blipFill>
                    <a:blip r:embed="rId323"/>
                    <a:stretch>
                      <a:fillRect/>
                    </a:stretch>
                  </pic:blipFill>
                  <pic:spPr>
                    <a:xfrm>
                      <a:off x="0" y="0"/>
                      <a:ext cx="676619" cy="104498"/>
                    </a:xfrm>
                    <a:prstGeom prst="rect">
                      <a:avLst/>
                    </a:prstGeom>
                  </pic:spPr>
                </pic:pic>
              </a:graphicData>
            </a:graphic>
          </wp:inline>
        </w:drawing>
      </w:r>
      <w:r>
        <w:t xml:space="preserve">，在 </w:t>
      </w:r>
      <w:r>
        <w:drawing>
          <wp:inline distT="0" distB="0" distL="114300" distR="114300">
            <wp:extent cx="666750" cy="104140"/>
            <wp:effectExtent l="0" t="0" r="0" b="1905"/>
            <wp:docPr id="305"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487"/>
                    <pic:cNvPicPr>
                      <a:picLocks noChangeAspect="1"/>
                    </pic:cNvPicPr>
                  </pic:nvPicPr>
                  <pic:blipFill>
                    <a:blip r:embed="rId324"/>
                    <a:stretch>
                      <a:fillRect/>
                    </a:stretch>
                  </pic:blipFill>
                  <pic:spPr>
                    <a:xfrm>
                      <a:off x="0" y="0"/>
                      <a:ext cx="667146" cy="104498"/>
                    </a:xfrm>
                    <a:prstGeom prst="rect">
                      <a:avLst/>
                    </a:prstGeom>
                  </pic:spPr>
                </pic:pic>
              </a:graphicData>
            </a:graphic>
          </wp:inline>
        </w:drawing>
      </w:r>
      <w:r>
        <w:t xml:space="preserve"> 和 </w:t>
      </w:r>
      <w:r>
        <w:drawing>
          <wp:inline distT="0" distB="0" distL="114300" distR="114300">
            <wp:extent cx="685165" cy="104140"/>
            <wp:effectExtent l="0" t="0" r="0" b="1905"/>
            <wp:docPr id="306"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488"/>
                    <pic:cNvPicPr>
                      <a:picLocks noChangeAspect="1"/>
                    </pic:cNvPicPr>
                  </pic:nvPicPr>
                  <pic:blipFill>
                    <a:blip r:embed="rId325"/>
                    <a:stretch>
                      <a:fillRect/>
                    </a:stretch>
                  </pic:blipFill>
                  <pic:spPr>
                    <a:xfrm>
                      <a:off x="0" y="0"/>
                      <a:ext cx="685215" cy="104498"/>
                    </a:xfrm>
                    <a:prstGeom prst="rect">
                      <a:avLst/>
                    </a:prstGeom>
                  </pic:spPr>
                </pic:pic>
              </a:graphicData>
            </a:graphic>
          </wp:inline>
        </w:drawing>
      </w:r>
      <w:r>
        <w:t xml:space="preserve"> 中，</w:t>
      </w:r>
    </w:p>
    <w:p>
      <w:pPr>
        <w:pStyle w:val="178"/>
      </w:pPr>
      <w:r>
        <w:t xml:space="preserve"> </w:t>
      </w:r>
      <w:r>
        <w:rPr>
          <w:position w:val="-36"/>
        </w:rPr>
        <w:drawing>
          <wp:inline distT="0" distB="0" distL="114300" distR="114300">
            <wp:extent cx="956310" cy="542925"/>
            <wp:effectExtent l="0" t="0" r="0" b="0"/>
            <wp:docPr id="307"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489"/>
                    <pic:cNvPicPr>
                      <a:picLocks noChangeAspect="1"/>
                    </pic:cNvPicPr>
                  </pic:nvPicPr>
                  <pic:blipFill>
                    <a:blip r:embed="rId326"/>
                    <a:stretch>
                      <a:fillRect/>
                    </a:stretch>
                  </pic:blipFill>
                  <pic:spPr>
                    <a:xfrm>
                      <a:off x="0" y="0"/>
                      <a:ext cx="956865" cy="543556"/>
                    </a:xfrm>
                    <a:prstGeom prst="rect">
                      <a:avLst/>
                    </a:prstGeom>
                  </pic:spPr>
                </pic:pic>
              </a:graphicData>
            </a:graphic>
          </wp:inline>
        </w:drawing>
      </w:r>
      <w:r>
        <w:t xml:space="preserve">  </w:t>
      </w:r>
      <w:r>
        <w:rPr>
          <w:position w:val="-5"/>
        </w:rPr>
        <w:drawing>
          <wp:inline distT="0" distB="0" distL="114300" distR="114300">
            <wp:extent cx="2102485" cy="140970"/>
            <wp:effectExtent l="0" t="0" r="0" b="12065"/>
            <wp:docPr id="308"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490"/>
                    <pic:cNvPicPr>
                      <a:picLocks noChangeAspect="1"/>
                    </pic:cNvPicPr>
                  </pic:nvPicPr>
                  <pic:blipFill>
                    <a:blip r:embed="rId327"/>
                    <a:stretch>
                      <a:fillRect/>
                    </a:stretch>
                  </pic:blipFill>
                  <pic:spPr>
                    <a:xfrm>
                      <a:off x="0" y="0"/>
                      <a:ext cx="2103010" cy="141330"/>
                    </a:xfrm>
                    <a:prstGeom prst="rect">
                      <a:avLst/>
                    </a:prstGeom>
                  </pic:spPr>
                </pic:pic>
              </a:graphicData>
            </a:graphic>
          </wp:inline>
        </w:drawing>
      </w:r>
      <w:r>
        <w:t>，</w:t>
      </w:r>
    </w:p>
    <w:p>
      <w:pPr>
        <w:pStyle w:val="178"/>
      </w:pPr>
      <w:r>
        <w:t xml:space="preserve"> </w:t>
      </w:r>
      <w:r>
        <w:drawing>
          <wp:inline distT="0" distB="0" distL="114300" distR="114300">
            <wp:extent cx="908050" cy="104775"/>
            <wp:effectExtent l="0" t="0" r="0" b="1905"/>
            <wp:docPr id="309"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491"/>
                    <pic:cNvPicPr>
                      <a:picLocks noChangeAspect="1"/>
                    </pic:cNvPicPr>
                  </pic:nvPicPr>
                  <pic:blipFill>
                    <a:blip r:embed="rId328"/>
                    <a:stretch>
                      <a:fillRect/>
                    </a:stretch>
                  </pic:blipFill>
                  <pic:spPr>
                    <a:xfrm>
                      <a:off x="0" y="0"/>
                      <a:ext cx="908219" cy="105083"/>
                    </a:xfrm>
                    <a:prstGeom prst="rect">
                      <a:avLst/>
                    </a:prstGeom>
                  </pic:spPr>
                </pic:pic>
              </a:graphicData>
            </a:graphic>
          </wp:inline>
        </w:drawing>
      </w:r>
      <w:r>
        <w:t xml:space="preserve">，又 </w:t>
      </w:r>
      <w:r>
        <w:rPr>
          <w:position w:val="-1"/>
        </w:rPr>
        <w:drawing>
          <wp:inline distT="0" distB="0" distL="114300" distR="114300">
            <wp:extent cx="1329690" cy="117475"/>
            <wp:effectExtent l="0" t="0" r="0" b="3810"/>
            <wp:docPr id="310"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492"/>
                    <pic:cNvPicPr>
                      <a:picLocks noChangeAspect="1"/>
                    </pic:cNvPicPr>
                  </pic:nvPicPr>
                  <pic:blipFill>
                    <a:blip r:embed="rId329"/>
                    <a:stretch>
                      <a:fillRect/>
                    </a:stretch>
                  </pic:blipFill>
                  <pic:spPr>
                    <a:xfrm>
                      <a:off x="0" y="0"/>
                      <a:ext cx="1330086" cy="117519"/>
                    </a:xfrm>
                    <a:prstGeom prst="rect">
                      <a:avLst/>
                    </a:prstGeom>
                  </pic:spPr>
                </pic:pic>
              </a:graphicData>
            </a:graphic>
          </wp:inline>
        </w:drawing>
      </w:r>
      <w:r>
        <w:t xml:space="preserve">， </w:t>
      </w:r>
      <w:r>
        <w:rPr>
          <w:position w:val="-1"/>
        </w:rPr>
        <w:drawing>
          <wp:inline distT="0" distB="0" distL="114300" distR="114300">
            <wp:extent cx="1358265" cy="117475"/>
            <wp:effectExtent l="0" t="0" r="0" b="3810"/>
            <wp:docPr id="311"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493"/>
                    <pic:cNvPicPr>
                      <a:picLocks noChangeAspect="1"/>
                    </pic:cNvPicPr>
                  </pic:nvPicPr>
                  <pic:blipFill>
                    <a:blip r:embed="rId330"/>
                    <a:stretch>
                      <a:fillRect/>
                    </a:stretch>
                  </pic:blipFill>
                  <pic:spPr>
                    <a:xfrm>
                      <a:off x="0" y="0"/>
                      <a:ext cx="1358323" cy="117519"/>
                    </a:xfrm>
                    <a:prstGeom prst="rect">
                      <a:avLst/>
                    </a:prstGeom>
                  </pic:spPr>
                </pic:pic>
              </a:graphicData>
            </a:graphic>
          </wp:inline>
        </w:drawing>
      </w:r>
      <w:r>
        <w:t>．</w:t>
      </w:r>
    </w:p>
    <w:p>
      <w:pPr>
        <w:pStyle w:val="178"/>
      </w:pPr>
      <w:r>
        <w:rPr>
          <w:position w:val="-95"/>
        </w:rPr>
        <w:drawing>
          <wp:anchor distT="0" distB="0" distL="114300" distR="114300" simplePos="0" relativeHeight="251663360" behindDoc="0" locked="0" layoutInCell="1" allowOverlap="1">
            <wp:simplePos x="0" y="0"/>
            <wp:positionH relativeFrom="column">
              <wp:posOffset>4641215</wp:posOffset>
            </wp:positionH>
            <wp:positionV relativeFrom="paragraph">
              <wp:posOffset>-110490</wp:posOffset>
            </wp:positionV>
            <wp:extent cx="1609725" cy="1341755"/>
            <wp:effectExtent l="0" t="0" r="5715" b="1460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pic:cNvPicPr>
                      <a:picLocks noChangeAspect="1"/>
                    </pic:cNvPicPr>
                  </pic:nvPicPr>
                  <pic:blipFill>
                    <a:blip r:embed="rId331"/>
                    <a:stretch>
                      <a:fillRect/>
                    </a:stretch>
                  </pic:blipFill>
                  <pic:spPr>
                    <a:xfrm>
                      <a:off x="0" y="0"/>
                      <a:ext cx="1609725" cy="1342032"/>
                    </a:xfrm>
                    <a:prstGeom prst="rect">
                      <a:avLst/>
                    </a:prstGeom>
                  </pic:spPr>
                </pic:pic>
              </a:graphicData>
            </a:graphic>
          </wp:anchor>
        </w:drawing>
      </w:r>
    </w:p>
    <w:p>
      <w:pPr>
        <w:pStyle w:val="178"/>
      </w:pPr>
      <w:r>
        <w:rPr>
          <w:rFonts w:hint="eastAsia"/>
          <w:lang w:val="en-US" w:eastAsia="zh-CN"/>
        </w:rPr>
        <w:t>12</w:t>
      </w:r>
      <w:r>
        <w:t xml:space="preserve">.  如图，过点 </w:t>
      </w:r>
      <w:r>
        <w:drawing>
          <wp:inline distT="0" distB="0" distL="114300" distR="114300">
            <wp:extent cx="149860" cy="104140"/>
            <wp:effectExtent l="0" t="0" r="2540" b="190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 xml:space="preserve"> 作 </w:t>
      </w:r>
      <w:r>
        <w:drawing>
          <wp:inline distT="0" distB="0" distL="114300" distR="114300">
            <wp:extent cx="728345" cy="104140"/>
            <wp:effectExtent l="0" t="0" r="0" b="190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pic:cNvPicPr>
                      <a:picLocks noChangeAspect="1"/>
                    </pic:cNvPicPr>
                  </pic:nvPicPr>
                  <pic:blipFill>
                    <a:blip r:embed="rId332"/>
                    <a:stretch>
                      <a:fillRect/>
                    </a:stretch>
                  </pic:blipFill>
                  <pic:spPr>
                    <a:xfrm>
                      <a:off x="0" y="0"/>
                      <a:ext cx="728850" cy="104498"/>
                    </a:xfrm>
                    <a:prstGeom prst="rect">
                      <a:avLst/>
                    </a:prstGeom>
                  </pic:spPr>
                </pic:pic>
              </a:graphicData>
            </a:graphic>
          </wp:inline>
        </w:drawing>
      </w:r>
      <w:r>
        <w:t xml:space="preserve"> 于点 </w:t>
      </w:r>
      <w:r>
        <w:drawing>
          <wp:inline distT="0" distB="0" distL="114300" distR="114300">
            <wp:extent cx="118745" cy="104140"/>
            <wp:effectExtent l="0" t="0" r="3175" b="190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pic:cNvPicPr>
                      <a:picLocks noChangeAspect="1"/>
                    </pic:cNvPicPr>
                  </pic:nvPicPr>
                  <pic:blipFill>
                    <a:blip r:embed="rId22"/>
                    <a:stretch>
                      <a:fillRect/>
                    </a:stretch>
                  </pic:blipFill>
                  <pic:spPr>
                    <a:xfrm>
                      <a:off x="0" y="0"/>
                      <a:ext cx="119018" cy="104498"/>
                    </a:xfrm>
                    <a:prstGeom prst="rect">
                      <a:avLst/>
                    </a:prstGeom>
                  </pic:spPr>
                </pic:pic>
              </a:graphicData>
            </a:graphic>
          </wp:inline>
        </w:drawing>
      </w:r>
      <w:r>
        <w:t xml:space="preserve">，根据角平分线定理有 </w:t>
      </w:r>
      <w:r>
        <w:drawing>
          <wp:inline distT="0" distB="0" distL="114300" distR="114300">
            <wp:extent cx="769620" cy="104140"/>
            <wp:effectExtent l="0" t="0" r="0" b="190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pic:cNvPicPr>
                      <a:picLocks noChangeAspect="1"/>
                    </pic:cNvPicPr>
                  </pic:nvPicPr>
                  <pic:blipFill>
                    <a:blip r:embed="rId333"/>
                    <a:stretch>
                      <a:fillRect/>
                    </a:stretch>
                  </pic:blipFill>
                  <pic:spPr>
                    <a:xfrm>
                      <a:off x="0" y="0"/>
                      <a:ext cx="769852" cy="104498"/>
                    </a:xfrm>
                    <a:prstGeom prst="rect">
                      <a:avLst/>
                    </a:prstGeom>
                  </pic:spPr>
                </pic:pic>
              </a:graphicData>
            </a:graphic>
          </wp:inline>
        </w:drawing>
      </w:r>
      <w:r>
        <w:t>，</w:t>
      </w:r>
    </w:p>
    <w:p>
      <w:pPr>
        <w:pStyle w:val="178"/>
      </w:pPr>
      <w:r>
        <w:t xml:space="preserve">根据已知条件有 </w:t>
      </w:r>
      <w:r>
        <w:drawing>
          <wp:inline distT="0" distB="0" distL="114300" distR="114300">
            <wp:extent cx="770890" cy="104140"/>
            <wp:effectExtent l="0" t="0" r="0" b="190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pic:cNvPicPr>
                      <a:picLocks noChangeAspect="1"/>
                    </pic:cNvPicPr>
                  </pic:nvPicPr>
                  <pic:blipFill>
                    <a:blip r:embed="rId334"/>
                    <a:stretch>
                      <a:fillRect/>
                    </a:stretch>
                  </pic:blipFill>
                  <pic:spPr>
                    <a:xfrm>
                      <a:off x="0" y="0"/>
                      <a:ext cx="770912" cy="104498"/>
                    </a:xfrm>
                    <a:prstGeom prst="rect">
                      <a:avLst/>
                    </a:prstGeom>
                  </pic:spPr>
                </pic:pic>
              </a:graphicData>
            </a:graphic>
          </wp:inline>
        </w:drawing>
      </w:r>
      <w:r>
        <w:t xml:space="preserve">，则点 </w:t>
      </w:r>
      <w:r>
        <w:drawing>
          <wp:inline distT="0" distB="0" distL="114300" distR="114300">
            <wp:extent cx="149860" cy="104140"/>
            <wp:effectExtent l="0" t="0" r="2540" b="190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pic:cNvPicPr>
                      <a:picLocks noChangeAspect="1"/>
                    </pic:cNvPicPr>
                  </pic:nvPicPr>
                  <pic:blipFill>
                    <a:blip r:embed="rId64"/>
                    <a:stretch>
                      <a:fillRect/>
                    </a:stretch>
                  </pic:blipFill>
                  <pic:spPr>
                    <a:xfrm>
                      <a:off x="0" y="0"/>
                      <a:ext cx="150144" cy="104498"/>
                    </a:xfrm>
                    <a:prstGeom prst="rect">
                      <a:avLst/>
                    </a:prstGeom>
                  </pic:spPr>
                </pic:pic>
              </a:graphicData>
            </a:graphic>
          </wp:inline>
        </w:drawing>
      </w:r>
      <w:r>
        <w:t xml:space="preserve"> 在 </w:t>
      </w:r>
      <w:r>
        <w:drawing>
          <wp:inline distT="0" distB="0" distL="114300" distR="114300">
            <wp:extent cx="462280" cy="104140"/>
            <wp:effectExtent l="0" t="0" r="0" b="190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pic:cNvPicPr>
                      <a:picLocks noChangeAspect="1"/>
                    </pic:cNvPicPr>
                  </pic:nvPicPr>
                  <pic:blipFill>
                    <a:blip r:embed="rId20"/>
                    <a:stretch>
                      <a:fillRect/>
                    </a:stretch>
                  </pic:blipFill>
                  <pic:spPr>
                    <a:xfrm>
                      <a:off x="0" y="0"/>
                      <a:ext cx="462906" cy="104498"/>
                    </a:xfrm>
                    <a:prstGeom prst="rect">
                      <a:avLst/>
                    </a:prstGeom>
                  </pic:spPr>
                </pic:pic>
              </a:graphicData>
            </a:graphic>
          </wp:inline>
        </w:drawing>
      </w:r>
      <w:r>
        <w:t xml:space="preserve"> 的平分线上，即 </w:t>
      </w:r>
      <w:r>
        <w:drawing>
          <wp:inline distT="0" distB="0" distL="114300" distR="114300">
            <wp:extent cx="266700" cy="104140"/>
            <wp:effectExtent l="0" t="0" r="0" b="190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pic:cNvPicPr>
                      <a:picLocks noChangeAspect="1"/>
                    </pic:cNvPicPr>
                  </pic:nvPicPr>
                  <pic:blipFill>
                    <a:blip r:embed="rId91"/>
                    <a:stretch>
                      <a:fillRect/>
                    </a:stretch>
                  </pic:blipFill>
                  <pic:spPr>
                    <a:xfrm>
                      <a:off x="0" y="0"/>
                      <a:ext cx="266895" cy="104498"/>
                    </a:xfrm>
                    <a:prstGeom prst="rect">
                      <a:avLst/>
                    </a:prstGeom>
                  </pic:spPr>
                </pic:pic>
              </a:graphicData>
            </a:graphic>
          </wp:inline>
        </w:drawing>
      </w:r>
      <w:r>
        <w:t xml:space="preserve"> 平分 </w:t>
      </w:r>
      <w:r>
        <w:drawing>
          <wp:inline distT="0" distB="0" distL="114300" distR="114300">
            <wp:extent cx="462280" cy="104140"/>
            <wp:effectExtent l="0" t="0" r="0" b="190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pic:cNvPicPr>
                      <a:picLocks noChangeAspect="1"/>
                    </pic:cNvPicPr>
                  </pic:nvPicPr>
                  <pic:blipFill>
                    <a:blip r:embed="rId20"/>
                    <a:stretch>
                      <a:fillRect/>
                    </a:stretch>
                  </pic:blipFill>
                  <pic:spPr>
                    <a:xfrm>
                      <a:off x="0" y="0"/>
                      <a:ext cx="462906" cy="104498"/>
                    </a:xfrm>
                    <a:prstGeom prst="rect">
                      <a:avLst/>
                    </a:prstGeom>
                  </pic:spPr>
                </pic:pic>
              </a:graphicData>
            </a:graphic>
          </wp:inline>
        </w:drawing>
      </w:r>
      <w:r>
        <w:t>．</w:t>
      </w:r>
    </w:p>
    <w:p>
      <w:pPr>
        <w:pStyle w:val="178"/>
      </w:pPr>
    </w:p>
    <w:p>
      <w:pPr>
        <w:pStyle w:val="178"/>
      </w:pPr>
      <w:r>
        <w:rPr>
          <w:rFonts w:hint="eastAsia"/>
          <w:lang w:val="en-US" w:eastAsia="zh-CN"/>
        </w:rPr>
        <w:t>13</w:t>
      </w:r>
      <w:r>
        <w:t xml:space="preserve">. （1） </w:t>
      </w:r>
      <w:r>
        <w:drawing>
          <wp:inline distT="0" distB="0" distL="114300" distR="114300">
            <wp:extent cx="75565" cy="104140"/>
            <wp:effectExtent l="0" t="0" r="635" b="190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pic:cNvPicPr>
                      <a:picLocks noChangeAspect="1"/>
                    </pic:cNvPicPr>
                  </pic:nvPicPr>
                  <pic:blipFill>
                    <a:blip r:embed="rId140"/>
                    <a:stretch>
                      <a:fillRect/>
                    </a:stretch>
                  </pic:blipFill>
                  <pic:spPr>
                    <a:xfrm>
                      <a:off x="0" y="0"/>
                      <a:ext cx="75895" cy="104498"/>
                    </a:xfrm>
                    <a:prstGeom prst="rect">
                      <a:avLst/>
                    </a:prstGeom>
                  </pic:spPr>
                </pic:pic>
              </a:graphicData>
            </a:graphic>
          </wp:inline>
        </w:drawing>
      </w:r>
    </w:p>
    <w:p>
      <w:pPr>
        <w:pStyle w:val="178"/>
      </w:pPr>
      <w:r>
        <w:t>      （2） 由题意：在运动过程中，</w:t>
      </w:r>
      <w:r>
        <w:rPr>
          <w:position w:val="-5"/>
        </w:rPr>
        <w:drawing>
          <wp:inline distT="0" distB="0" distL="114300" distR="114300">
            <wp:extent cx="942340" cy="136525"/>
            <wp:effectExtent l="0" t="0" r="0" b="63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pic:cNvPicPr>
                      <a:picLocks noChangeAspect="1"/>
                    </pic:cNvPicPr>
                  </pic:nvPicPr>
                  <pic:blipFill>
                    <a:blip r:embed="rId335"/>
                    <a:stretch>
                      <a:fillRect/>
                    </a:stretch>
                  </pic:blipFill>
                  <pic:spPr>
                    <a:xfrm>
                      <a:off x="0" y="0"/>
                      <a:ext cx="942564" cy="136538"/>
                    </a:xfrm>
                    <a:prstGeom prst="rect">
                      <a:avLst/>
                    </a:prstGeom>
                  </pic:spPr>
                </pic:pic>
              </a:graphicData>
            </a:graphic>
          </wp:inline>
        </w:drawing>
      </w:r>
      <w:r>
        <w:t xml:space="preserve">，在正方形 </w:t>
      </w:r>
      <w:r>
        <w:drawing>
          <wp:inline distT="0" distB="0" distL="114300" distR="114300">
            <wp:extent cx="466090" cy="104140"/>
            <wp:effectExtent l="0" t="0" r="0" b="254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pic:cNvPicPr>
                      <a:picLocks noChangeAspect="1"/>
                    </pic:cNvPicPr>
                  </pic:nvPicPr>
                  <pic:blipFill>
                    <a:blip r:embed="rId81"/>
                    <a:stretch>
                      <a:fillRect/>
                    </a:stretch>
                  </pic:blipFill>
                  <pic:spPr>
                    <a:xfrm>
                      <a:off x="0" y="0"/>
                      <a:ext cx="466417" cy="104498"/>
                    </a:xfrm>
                    <a:prstGeom prst="rect">
                      <a:avLst/>
                    </a:prstGeom>
                  </pic:spPr>
                </pic:pic>
              </a:graphicData>
            </a:graphic>
          </wp:inline>
        </w:drawing>
      </w:r>
      <w:r>
        <w:t xml:space="preserve"> 中，</w:t>
      </w:r>
      <w:r>
        <w:drawing>
          <wp:inline distT="0" distB="0" distL="114300" distR="114300">
            <wp:extent cx="686435" cy="104140"/>
            <wp:effectExtent l="0" t="0" r="0" b="254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a:picLocks noChangeAspect="1"/>
                    </pic:cNvPicPr>
                  </pic:nvPicPr>
                  <pic:blipFill>
                    <a:blip r:embed="rId336"/>
                    <a:stretch>
                      <a:fillRect/>
                    </a:stretch>
                  </pic:blipFill>
                  <pic:spPr>
                    <a:xfrm>
                      <a:off x="0" y="0"/>
                      <a:ext cx="686788" cy="104498"/>
                    </a:xfrm>
                    <a:prstGeom prst="rect">
                      <a:avLst/>
                    </a:prstGeom>
                  </pic:spPr>
                </pic:pic>
              </a:graphicData>
            </a:graphic>
          </wp:inline>
        </w:drawing>
      </w:r>
      <w:r>
        <w:t>，</w:t>
      </w:r>
      <w:r>
        <w:drawing>
          <wp:inline distT="0" distB="0" distL="114300" distR="114300">
            <wp:extent cx="1336040" cy="108585"/>
            <wp:effectExtent l="0" t="0" r="0" b="1333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pic:cNvPicPr>
                      <a:picLocks noChangeAspect="1"/>
                    </pic:cNvPicPr>
                  </pic:nvPicPr>
                  <pic:blipFill>
                    <a:blip r:embed="rId337"/>
                    <a:stretch>
                      <a:fillRect/>
                    </a:stretch>
                  </pic:blipFill>
                  <pic:spPr>
                    <a:xfrm>
                      <a:off x="0" y="0"/>
                      <a:ext cx="1336633" cy="108887"/>
                    </a:xfrm>
                    <a:prstGeom prst="rect">
                      <a:avLst/>
                    </a:prstGeom>
                  </pic:spPr>
                </pic:pic>
              </a:graphicData>
            </a:graphic>
          </wp:inline>
        </w:drawing>
      </w:r>
      <w:r>
        <w:t xml:space="preserve">， </w:t>
      </w:r>
      <w:r>
        <w:drawing>
          <wp:inline distT="0" distB="0" distL="114300" distR="114300">
            <wp:extent cx="100965" cy="10477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在 </w:t>
      </w:r>
      <w:r>
        <w:rPr>
          <w:position w:val="-5"/>
        </w:rPr>
        <w:drawing>
          <wp:inline distT="0" distB="0" distL="114300" distR="114300">
            <wp:extent cx="487680" cy="136525"/>
            <wp:effectExtent l="0" t="0" r="0" b="63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pic:cNvPicPr>
                      <a:picLocks noChangeAspect="1"/>
                    </pic:cNvPicPr>
                  </pic:nvPicPr>
                  <pic:blipFill>
                    <a:blip r:embed="rId338"/>
                    <a:stretch>
                      <a:fillRect/>
                    </a:stretch>
                  </pic:blipFill>
                  <pic:spPr>
                    <a:xfrm>
                      <a:off x="0" y="0"/>
                      <a:ext cx="488253" cy="136538"/>
                    </a:xfrm>
                    <a:prstGeom prst="rect">
                      <a:avLst/>
                    </a:prstGeom>
                  </pic:spPr>
                </pic:pic>
              </a:graphicData>
            </a:graphic>
          </wp:inline>
        </w:drawing>
      </w:r>
      <w:r>
        <w:t xml:space="preserve"> 和 </w:t>
      </w:r>
      <w:r>
        <w:drawing>
          <wp:inline distT="0" distB="0" distL="114300" distR="114300">
            <wp:extent cx="468630" cy="104140"/>
            <wp:effectExtent l="0" t="0" r="0" b="190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pic:cNvPicPr>
                      <a:picLocks noChangeAspect="1"/>
                    </pic:cNvPicPr>
                  </pic:nvPicPr>
                  <pic:blipFill>
                    <a:blip r:embed="rId339"/>
                    <a:stretch>
                      <a:fillRect/>
                    </a:stretch>
                  </pic:blipFill>
                  <pic:spPr>
                    <a:xfrm>
                      <a:off x="0" y="0"/>
                      <a:ext cx="468831" cy="104498"/>
                    </a:xfrm>
                    <a:prstGeom prst="rect">
                      <a:avLst/>
                    </a:prstGeom>
                  </pic:spPr>
                </pic:pic>
              </a:graphicData>
            </a:graphic>
          </wp:inline>
        </w:drawing>
      </w:r>
      <w:r>
        <w:t xml:space="preserve"> 中，</w:t>
      </w:r>
    </w:p>
    <w:p>
      <w:pPr>
        <w:pStyle w:val="178"/>
      </w:pPr>
      <w:r>
        <w:t xml:space="preserve"> </w:t>
      </w:r>
      <w:r>
        <w:rPr>
          <w:position w:val="-58"/>
        </w:rPr>
        <w:drawing>
          <wp:inline distT="0" distB="0" distL="114300" distR="114300">
            <wp:extent cx="1090295" cy="81661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pic:cNvPicPr>
                      <a:picLocks noChangeAspect="1"/>
                    </pic:cNvPicPr>
                  </pic:nvPicPr>
                  <pic:blipFill>
                    <a:blip r:embed="rId340"/>
                    <a:stretch>
                      <a:fillRect/>
                    </a:stretch>
                  </pic:blipFill>
                  <pic:spPr>
                    <a:xfrm>
                      <a:off x="0" y="0"/>
                      <a:ext cx="1090806" cy="816852"/>
                    </a:xfrm>
                    <a:prstGeom prst="rect">
                      <a:avLst/>
                    </a:prstGeom>
                  </pic:spPr>
                </pic:pic>
              </a:graphicData>
            </a:graphic>
          </wp:inline>
        </w:drawing>
      </w:r>
      <w:r>
        <w:t xml:space="preserve">  </w:t>
      </w:r>
      <w:r>
        <w:rPr>
          <w:position w:val="-5"/>
        </w:rPr>
        <w:drawing>
          <wp:inline distT="0" distB="0" distL="114300" distR="114300">
            <wp:extent cx="1750695" cy="140970"/>
            <wp:effectExtent l="0" t="0" r="0" b="1206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567"/>
                    <pic:cNvPicPr>
                      <a:picLocks noChangeAspect="1"/>
                    </pic:cNvPicPr>
                  </pic:nvPicPr>
                  <pic:blipFill>
                    <a:blip r:embed="rId341"/>
                    <a:stretch>
                      <a:fillRect/>
                    </a:stretch>
                  </pic:blipFill>
                  <pic:spPr>
                    <a:xfrm>
                      <a:off x="0" y="0"/>
                      <a:ext cx="1751149" cy="141330"/>
                    </a:xfrm>
                    <a:prstGeom prst="rect">
                      <a:avLst/>
                    </a:prstGeom>
                  </pic:spPr>
                </pic:pic>
              </a:graphicData>
            </a:graphic>
          </wp:inline>
        </w:drawing>
      </w:r>
      <w:r>
        <w:t>．</w:t>
      </w:r>
    </w:p>
    <w:p>
      <w:pPr>
        <w:pStyle w:val="178"/>
      </w:pPr>
      <w:r>
        <w:t xml:space="preserve">      （3） </w:t>
      </w:r>
      <w:r>
        <w:drawing>
          <wp:inline distT="0" distB="0" distL="114300" distR="114300">
            <wp:extent cx="965835" cy="108585"/>
            <wp:effectExtent l="0" t="0" r="0" b="1333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568"/>
                    <pic:cNvPicPr>
                      <a:picLocks noChangeAspect="1"/>
                    </pic:cNvPicPr>
                  </pic:nvPicPr>
                  <pic:blipFill>
                    <a:blip r:embed="rId342"/>
                    <a:stretch>
                      <a:fillRect/>
                    </a:stretch>
                  </pic:blipFill>
                  <pic:spPr>
                    <a:xfrm>
                      <a:off x="0" y="0"/>
                      <a:ext cx="966265" cy="108887"/>
                    </a:xfrm>
                    <a:prstGeom prst="rect">
                      <a:avLst/>
                    </a:prstGeom>
                  </pic:spPr>
                </pic:pic>
              </a:graphicData>
            </a:graphic>
          </wp:inline>
        </w:drawing>
      </w:r>
      <w:r>
        <w:t xml:space="preserve"> 为一定值．理由如下： </w:t>
      </w:r>
      <w:r>
        <w:rPr>
          <w:position w:val="-5"/>
        </w:rPr>
        <w:drawing>
          <wp:inline distT="0" distB="0" distL="114300" distR="114300">
            <wp:extent cx="1311275" cy="136525"/>
            <wp:effectExtent l="0" t="0" r="0" b="63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569"/>
                    <pic:cNvPicPr>
                      <a:picLocks noChangeAspect="1"/>
                    </pic:cNvPicPr>
                  </pic:nvPicPr>
                  <pic:blipFill>
                    <a:blip r:embed="rId343"/>
                    <a:stretch>
                      <a:fillRect/>
                    </a:stretch>
                  </pic:blipFill>
                  <pic:spPr>
                    <a:xfrm>
                      <a:off x="0" y="0"/>
                      <a:ext cx="1311798" cy="137123"/>
                    </a:xfrm>
                    <a:prstGeom prst="rect">
                      <a:avLst/>
                    </a:prstGeom>
                  </pic:spPr>
                </pic:pic>
              </a:graphicData>
            </a:graphic>
          </wp:inline>
        </w:drawing>
      </w:r>
      <w:r>
        <w:t xml:space="preserve">， </w:t>
      </w:r>
      <w:r>
        <w:rPr>
          <w:position w:val="-5"/>
        </w:rPr>
        <w:drawing>
          <wp:inline distT="0" distB="0" distL="114300" distR="114300">
            <wp:extent cx="1287145" cy="136525"/>
            <wp:effectExtent l="0" t="0" r="0" b="63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pic:cNvPicPr>
                      <a:picLocks noChangeAspect="1"/>
                    </pic:cNvPicPr>
                  </pic:nvPicPr>
                  <pic:blipFill>
                    <a:blip r:embed="rId344"/>
                    <a:stretch>
                      <a:fillRect/>
                    </a:stretch>
                  </pic:blipFill>
                  <pic:spPr>
                    <a:xfrm>
                      <a:off x="0" y="0"/>
                      <a:ext cx="1287183" cy="137123"/>
                    </a:xfrm>
                    <a:prstGeom prst="rect">
                      <a:avLst/>
                    </a:prstGeom>
                  </pic:spPr>
                </pic:pic>
              </a:graphicData>
            </a:graphic>
          </wp:inline>
        </w:drawing>
      </w:r>
      <w:r>
        <w:t>，</w:t>
      </w:r>
      <w:r>
        <w:rPr>
          <w:position w:val="-5"/>
        </w:rPr>
        <w:drawing>
          <wp:inline distT="0" distB="0" distL="114300" distR="114300">
            <wp:extent cx="694055" cy="136525"/>
            <wp:effectExtent l="0" t="0" r="0" b="63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571"/>
                    <pic:cNvPicPr>
                      <a:picLocks noChangeAspect="1"/>
                    </pic:cNvPicPr>
                  </pic:nvPicPr>
                  <pic:blipFill>
                    <a:blip r:embed="rId345"/>
                    <a:stretch>
                      <a:fillRect/>
                    </a:stretch>
                  </pic:blipFill>
                  <pic:spPr>
                    <a:xfrm>
                      <a:off x="0" y="0"/>
                      <a:ext cx="694542" cy="136538"/>
                    </a:xfrm>
                    <a:prstGeom prst="rect">
                      <a:avLst/>
                    </a:prstGeom>
                  </pic:spPr>
                </pic:pic>
              </a:graphicData>
            </a:graphic>
          </wp:inline>
        </w:drawing>
      </w:r>
      <w:r>
        <w:t xml:space="preserve">， </w:t>
      </w:r>
      <w:r>
        <w:rPr>
          <w:position w:val="-5"/>
        </w:rPr>
        <w:drawing>
          <wp:inline distT="0" distB="0" distL="114300" distR="114300">
            <wp:extent cx="3052445" cy="140335"/>
            <wp:effectExtent l="0" t="0" r="0" b="1270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pic:cNvPicPr>
                      <a:picLocks noChangeAspect="1"/>
                    </pic:cNvPicPr>
                  </pic:nvPicPr>
                  <pic:blipFill>
                    <a:blip r:embed="rId346"/>
                    <a:stretch>
                      <a:fillRect/>
                    </a:stretch>
                  </pic:blipFill>
                  <pic:spPr>
                    <a:xfrm>
                      <a:off x="0" y="0"/>
                      <a:ext cx="3052999" cy="140891"/>
                    </a:xfrm>
                    <a:prstGeom prst="rect">
                      <a:avLst/>
                    </a:prstGeom>
                  </pic:spPr>
                </pic:pic>
              </a:graphicData>
            </a:graphic>
          </wp:inline>
        </w:drawing>
      </w:r>
      <w:r>
        <w:t xml:space="preserve">，即 </w:t>
      </w:r>
      <w:r>
        <w:drawing>
          <wp:inline distT="0" distB="0" distL="114300" distR="114300">
            <wp:extent cx="897255" cy="108585"/>
            <wp:effectExtent l="0" t="0" r="0" b="1333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573"/>
                    <pic:cNvPicPr>
                      <a:picLocks noChangeAspect="1"/>
                    </pic:cNvPicPr>
                  </pic:nvPicPr>
                  <pic:blipFill>
                    <a:blip r:embed="rId347"/>
                    <a:stretch>
                      <a:fillRect/>
                    </a:stretch>
                  </pic:blipFill>
                  <pic:spPr>
                    <a:xfrm>
                      <a:off x="0" y="0"/>
                      <a:ext cx="897319" cy="108887"/>
                    </a:xfrm>
                    <a:prstGeom prst="rect">
                      <a:avLst/>
                    </a:prstGeom>
                  </pic:spPr>
                </pic:pic>
              </a:graphicData>
            </a:graphic>
          </wp:inline>
        </w:drawing>
      </w:r>
      <w:r>
        <w:t>，</w:t>
      </w:r>
    </w:p>
    <w:p>
      <w:pPr>
        <w:pStyle w:val="178"/>
      </w:pPr>
      <w:r>
        <w:t xml:space="preserve"> </w:t>
      </w:r>
      <w:r>
        <w:rPr>
          <w:position w:val="-5"/>
        </w:rPr>
        <w:drawing>
          <wp:inline distT="0" distB="0" distL="114300" distR="114300">
            <wp:extent cx="826770" cy="140335"/>
            <wp:effectExtent l="0" t="0" r="0" b="1206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pic:cNvPicPr>
                      <a:picLocks noChangeAspect="1"/>
                    </pic:cNvPicPr>
                  </pic:nvPicPr>
                  <pic:blipFill>
                    <a:blip r:embed="rId348"/>
                    <a:stretch>
                      <a:fillRect/>
                    </a:stretch>
                  </pic:blipFill>
                  <pic:spPr>
                    <a:xfrm>
                      <a:off x="0" y="0"/>
                      <a:ext cx="827166" cy="140488"/>
                    </a:xfrm>
                    <a:prstGeom prst="rect">
                      <a:avLst/>
                    </a:prstGeom>
                  </pic:spPr>
                </pic:pic>
              </a:graphicData>
            </a:graphic>
          </wp:inline>
        </w:drawing>
      </w:r>
      <w:r>
        <w:t xml:space="preserve">， </w:t>
      </w:r>
      <w:r>
        <w:rPr>
          <w:position w:val="-5"/>
        </w:rPr>
        <w:drawing>
          <wp:inline distT="0" distB="0" distL="114300" distR="114300">
            <wp:extent cx="1778000" cy="140335"/>
            <wp:effectExtent l="0" t="0" r="0" b="1270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pic:cNvPicPr>
                      <a:picLocks noChangeAspect="1"/>
                    </pic:cNvPicPr>
                  </pic:nvPicPr>
                  <pic:blipFill>
                    <a:blip r:embed="rId349"/>
                    <a:stretch>
                      <a:fillRect/>
                    </a:stretch>
                  </pic:blipFill>
                  <pic:spPr>
                    <a:xfrm>
                      <a:off x="0" y="0"/>
                      <a:ext cx="1778545" cy="140891"/>
                    </a:xfrm>
                    <a:prstGeom prst="rect">
                      <a:avLst/>
                    </a:prstGeom>
                  </pic:spPr>
                </pic:pic>
              </a:graphicData>
            </a:graphic>
          </wp:inline>
        </w:drawing>
      </w:r>
      <w:r>
        <w:t xml:space="preserve">， </w:t>
      </w:r>
      <w:r>
        <w:rPr>
          <w:position w:val="-5"/>
        </w:rPr>
        <w:drawing>
          <wp:inline distT="0" distB="0" distL="114300" distR="114300">
            <wp:extent cx="1766570" cy="140335"/>
            <wp:effectExtent l="0" t="0" r="0" b="1270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pic:cNvPicPr>
                      <a:picLocks noChangeAspect="1"/>
                    </pic:cNvPicPr>
                  </pic:nvPicPr>
                  <pic:blipFill>
                    <a:blip r:embed="rId350"/>
                    <a:stretch>
                      <a:fillRect/>
                    </a:stretch>
                  </pic:blipFill>
                  <pic:spPr>
                    <a:xfrm>
                      <a:off x="0" y="0"/>
                      <a:ext cx="1766840" cy="140891"/>
                    </a:xfrm>
                    <a:prstGeom prst="rect">
                      <a:avLst/>
                    </a:prstGeom>
                  </pic:spPr>
                </pic:pic>
              </a:graphicData>
            </a:graphic>
          </wp:inline>
        </w:drawing>
      </w:r>
      <w:r>
        <w:t>，</w:t>
      </w:r>
    </w:p>
    <w:p>
      <w:pPr>
        <w:pStyle w:val="178"/>
      </w:pPr>
      <w:r>
        <w:t xml:space="preserve"> </w:t>
      </w:r>
      <w:r>
        <w:rPr>
          <w:position w:val="-5"/>
        </w:rPr>
        <w:drawing>
          <wp:inline distT="0" distB="0" distL="114300" distR="114300">
            <wp:extent cx="1695450" cy="140335"/>
            <wp:effectExtent l="0" t="0" r="0" b="1270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pic:cNvPicPr>
                      <a:picLocks noChangeAspect="1"/>
                    </pic:cNvPicPr>
                  </pic:nvPicPr>
                  <pic:blipFill>
                    <a:blip r:embed="rId351"/>
                    <a:stretch>
                      <a:fillRect/>
                    </a:stretch>
                  </pic:blipFill>
                  <pic:spPr>
                    <a:xfrm>
                      <a:off x="0" y="0"/>
                      <a:ext cx="1695919" cy="140891"/>
                    </a:xfrm>
                    <a:prstGeom prst="rect">
                      <a:avLst/>
                    </a:prstGeom>
                  </pic:spPr>
                </pic:pic>
              </a:graphicData>
            </a:graphic>
          </wp:inline>
        </w:drawing>
      </w:r>
      <w:r>
        <w:t xml:space="preserve">， </w:t>
      </w:r>
      <w:r>
        <w:rPr>
          <w:position w:val="-5"/>
        </w:rPr>
        <w:drawing>
          <wp:inline distT="0" distB="0" distL="114300" distR="114300">
            <wp:extent cx="1358900" cy="136525"/>
            <wp:effectExtent l="0" t="0" r="0" b="63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pic:cNvPicPr>
                      <a:picLocks noChangeAspect="1"/>
                    </pic:cNvPicPr>
                  </pic:nvPicPr>
                  <pic:blipFill>
                    <a:blip r:embed="rId352"/>
                    <a:stretch>
                      <a:fillRect/>
                    </a:stretch>
                  </pic:blipFill>
                  <pic:spPr>
                    <a:xfrm>
                      <a:off x="0" y="0"/>
                      <a:ext cx="1359310" cy="137123"/>
                    </a:xfrm>
                    <a:prstGeom prst="rect">
                      <a:avLst/>
                    </a:prstGeom>
                  </pic:spPr>
                </pic:pic>
              </a:graphicData>
            </a:graphic>
          </wp:inline>
        </w:drawing>
      </w:r>
      <w:r>
        <w:t xml:space="preserve">， </w:t>
      </w:r>
      <w:r>
        <w:drawing>
          <wp:inline distT="0" distB="0" distL="114300" distR="114300">
            <wp:extent cx="885825" cy="104775"/>
            <wp:effectExtent l="0" t="0" r="0" b="190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pic:cNvPicPr>
                      <a:picLocks noChangeAspect="1"/>
                    </pic:cNvPicPr>
                  </pic:nvPicPr>
                  <pic:blipFill>
                    <a:blip r:embed="rId353"/>
                    <a:stretch>
                      <a:fillRect/>
                    </a:stretch>
                  </pic:blipFill>
                  <pic:spPr>
                    <a:xfrm>
                      <a:off x="0" y="0"/>
                      <a:ext cx="886346" cy="105083"/>
                    </a:xfrm>
                    <a:prstGeom prst="rect">
                      <a:avLst/>
                    </a:prstGeom>
                  </pic:spPr>
                </pic:pic>
              </a:graphicData>
            </a:graphic>
          </wp:inline>
        </w:drawing>
      </w:r>
      <w:r>
        <w:t xml:space="preserve">， </w:t>
      </w:r>
      <w:r>
        <w:drawing>
          <wp:inline distT="0" distB="0" distL="114300" distR="114300">
            <wp:extent cx="1268095" cy="108585"/>
            <wp:effectExtent l="0" t="0" r="0" b="1333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pic:cNvPicPr>
                      <a:picLocks noChangeAspect="1"/>
                    </pic:cNvPicPr>
                  </pic:nvPicPr>
                  <pic:blipFill>
                    <a:blip r:embed="rId354"/>
                    <a:stretch>
                      <a:fillRect/>
                    </a:stretch>
                  </pic:blipFill>
                  <pic:spPr>
                    <a:xfrm>
                      <a:off x="0" y="0"/>
                      <a:ext cx="1268529" cy="108887"/>
                    </a:xfrm>
                    <a:prstGeom prst="rect">
                      <a:avLst/>
                    </a:prstGeom>
                  </pic:spPr>
                </pic:pic>
              </a:graphicData>
            </a:graphic>
          </wp:inline>
        </w:drawing>
      </w:r>
      <w:r>
        <w:t>，</w:t>
      </w:r>
    </w:p>
    <w:p>
      <w:pPr>
        <w:pStyle w:val="178"/>
      </w:pPr>
      <w:r>
        <w:t xml:space="preserve"> </w:t>
      </w:r>
      <w:r>
        <w:rPr>
          <w:position w:val="-5"/>
        </w:rPr>
        <w:drawing>
          <wp:inline distT="0" distB="0" distL="114300" distR="114300">
            <wp:extent cx="837565" cy="136525"/>
            <wp:effectExtent l="0" t="0" r="0" b="63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581"/>
                    <pic:cNvPicPr>
                      <a:picLocks noChangeAspect="1"/>
                    </pic:cNvPicPr>
                  </pic:nvPicPr>
                  <pic:blipFill>
                    <a:blip r:embed="rId355"/>
                    <a:stretch>
                      <a:fillRect/>
                    </a:stretch>
                  </pic:blipFill>
                  <pic:spPr>
                    <a:xfrm>
                      <a:off x="0" y="0"/>
                      <a:ext cx="837920" cy="137123"/>
                    </a:xfrm>
                    <a:prstGeom prst="rect">
                      <a:avLst/>
                    </a:prstGeom>
                  </pic:spPr>
                </pic:pic>
              </a:graphicData>
            </a:graphic>
          </wp:inline>
        </w:drawing>
      </w:r>
      <w:r>
        <w:t>，</w:t>
      </w:r>
      <w:r>
        <w:rPr>
          <w:position w:val="-5"/>
        </w:rPr>
        <w:drawing>
          <wp:inline distT="0" distB="0" distL="114300" distR="114300">
            <wp:extent cx="676275" cy="136525"/>
            <wp:effectExtent l="0" t="0" r="0" b="63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582"/>
                    <pic:cNvPicPr>
                      <a:picLocks noChangeAspect="1"/>
                    </pic:cNvPicPr>
                  </pic:nvPicPr>
                  <pic:blipFill>
                    <a:blip r:embed="rId356"/>
                    <a:stretch>
                      <a:fillRect/>
                    </a:stretch>
                  </pic:blipFill>
                  <pic:spPr>
                    <a:xfrm>
                      <a:off x="0" y="0"/>
                      <a:ext cx="676327" cy="136538"/>
                    </a:xfrm>
                    <a:prstGeom prst="rect">
                      <a:avLst/>
                    </a:prstGeom>
                  </pic:spPr>
                </pic:pic>
              </a:graphicData>
            </a:graphic>
          </wp:inline>
        </w:drawing>
      </w:r>
      <w:r>
        <w:t xml:space="preserve">， </w:t>
      </w:r>
      <w:r>
        <w:rPr>
          <w:position w:val="-5"/>
        </w:rPr>
        <w:drawing>
          <wp:inline distT="0" distB="0" distL="114300" distR="114300">
            <wp:extent cx="871220" cy="136525"/>
            <wp:effectExtent l="0" t="0" r="0" b="63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pic:cNvPicPr>
                      <a:picLocks noChangeAspect="1"/>
                    </pic:cNvPicPr>
                  </pic:nvPicPr>
                  <pic:blipFill>
                    <a:blip r:embed="rId357"/>
                    <a:stretch>
                      <a:fillRect/>
                    </a:stretch>
                  </pic:blipFill>
                  <pic:spPr>
                    <a:xfrm>
                      <a:off x="0" y="0"/>
                      <a:ext cx="871350" cy="137123"/>
                    </a:xfrm>
                    <a:prstGeom prst="rect">
                      <a:avLst/>
                    </a:prstGeom>
                  </pic:spPr>
                </pic:pic>
              </a:graphicData>
            </a:graphic>
          </wp:inline>
        </w:drawing>
      </w:r>
      <w:r>
        <w:t xml:space="preserve">．在 </w:t>
      </w:r>
      <w:r>
        <w:rPr>
          <w:position w:val="-5"/>
        </w:rPr>
        <w:drawing>
          <wp:inline distT="0" distB="0" distL="114300" distR="114300">
            <wp:extent cx="487680" cy="136525"/>
            <wp:effectExtent l="0" t="0" r="0" b="63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584"/>
                    <pic:cNvPicPr>
                      <a:picLocks noChangeAspect="1"/>
                    </pic:cNvPicPr>
                  </pic:nvPicPr>
                  <pic:blipFill>
                    <a:blip r:embed="rId338"/>
                    <a:stretch>
                      <a:fillRect/>
                    </a:stretch>
                  </pic:blipFill>
                  <pic:spPr>
                    <a:xfrm>
                      <a:off x="0" y="0"/>
                      <a:ext cx="488253" cy="136538"/>
                    </a:xfrm>
                    <a:prstGeom prst="rect">
                      <a:avLst/>
                    </a:prstGeom>
                  </pic:spPr>
                </pic:pic>
              </a:graphicData>
            </a:graphic>
          </wp:inline>
        </w:drawing>
      </w:r>
      <w:r>
        <w:t xml:space="preserve"> 和 </w:t>
      </w:r>
      <w:r>
        <w:rPr>
          <w:position w:val="-5"/>
        </w:rPr>
        <w:drawing>
          <wp:inline distT="0" distB="0" distL="114300" distR="114300">
            <wp:extent cx="534670" cy="136525"/>
            <wp:effectExtent l="0" t="0" r="0" b="63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pic:cNvPicPr>
                      <a:picLocks noChangeAspect="1"/>
                    </pic:cNvPicPr>
                  </pic:nvPicPr>
                  <pic:blipFill>
                    <a:blip r:embed="rId358"/>
                    <a:stretch>
                      <a:fillRect/>
                    </a:stretch>
                  </pic:blipFill>
                  <pic:spPr>
                    <a:xfrm>
                      <a:off x="0" y="0"/>
                      <a:ext cx="534887" cy="136538"/>
                    </a:xfrm>
                    <a:prstGeom prst="rect">
                      <a:avLst/>
                    </a:prstGeom>
                  </pic:spPr>
                </pic:pic>
              </a:graphicData>
            </a:graphic>
          </wp:inline>
        </w:drawing>
      </w:r>
      <w:r>
        <w:t xml:space="preserve"> 中，</w:t>
      </w:r>
    </w:p>
    <w:p>
      <w:pPr>
        <w:pStyle w:val="178"/>
      </w:pPr>
      <w:r>
        <w:t xml:space="preserve"> </w:t>
      </w:r>
      <w:r>
        <w:rPr>
          <w:position w:val="-58"/>
        </w:rPr>
        <w:drawing>
          <wp:inline distT="0" distB="0" distL="114300" distR="114300">
            <wp:extent cx="1393190" cy="81661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pic:cNvPicPr>
                      <a:picLocks noChangeAspect="1"/>
                    </pic:cNvPicPr>
                  </pic:nvPicPr>
                  <pic:blipFill>
                    <a:blip r:embed="rId359"/>
                    <a:stretch>
                      <a:fillRect/>
                    </a:stretch>
                  </pic:blipFill>
                  <pic:spPr>
                    <a:xfrm>
                      <a:off x="0" y="0"/>
                      <a:ext cx="1393399" cy="816852"/>
                    </a:xfrm>
                    <a:prstGeom prst="rect">
                      <a:avLst/>
                    </a:prstGeom>
                  </pic:spPr>
                </pic:pic>
              </a:graphicData>
            </a:graphic>
          </wp:inline>
        </w:drawing>
      </w:r>
      <w:r>
        <w:t xml:space="preserve">  </w:t>
      </w:r>
      <w:r>
        <w:rPr>
          <w:position w:val="-5"/>
        </w:rPr>
        <w:drawing>
          <wp:inline distT="0" distB="0" distL="114300" distR="114300">
            <wp:extent cx="1852295" cy="140970"/>
            <wp:effectExtent l="0" t="0" r="0" b="1206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pic:cNvPicPr>
                      <a:picLocks noChangeAspect="1"/>
                    </pic:cNvPicPr>
                  </pic:nvPicPr>
                  <pic:blipFill>
                    <a:blip r:embed="rId360"/>
                    <a:stretch>
                      <a:fillRect/>
                    </a:stretch>
                  </pic:blipFill>
                  <pic:spPr>
                    <a:xfrm>
                      <a:off x="0" y="0"/>
                      <a:ext cx="1852794" cy="141330"/>
                    </a:xfrm>
                    <a:prstGeom prst="rect">
                      <a:avLst/>
                    </a:prstGeom>
                  </pic:spPr>
                </pic:pic>
              </a:graphicData>
            </a:graphic>
          </wp:inline>
        </w:drawing>
      </w:r>
      <w:r>
        <w:t xml:space="preserve">， </w:t>
      </w:r>
      <w:r>
        <w:rPr>
          <w:position w:val="-5"/>
        </w:rPr>
        <w:drawing>
          <wp:inline distT="0" distB="0" distL="114300" distR="114300">
            <wp:extent cx="1291590" cy="136525"/>
            <wp:effectExtent l="0" t="0" r="0" b="63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pic:cNvPicPr>
                      <a:picLocks noChangeAspect="1"/>
                    </pic:cNvPicPr>
                  </pic:nvPicPr>
                  <pic:blipFill>
                    <a:blip r:embed="rId361"/>
                    <a:stretch>
                      <a:fillRect/>
                    </a:stretch>
                  </pic:blipFill>
                  <pic:spPr>
                    <a:xfrm>
                      <a:off x="0" y="0"/>
                      <a:ext cx="1291828" cy="137123"/>
                    </a:xfrm>
                    <a:prstGeom prst="rect">
                      <a:avLst/>
                    </a:prstGeom>
                  </pic:spPr>
                </pic:pic>
              </a:graphicData>
            </a:graphic>
          </wp:inline>
        </w:drawing>
      </w:r>
      <w:r>
        <w:t>，</w:t>
      </w:r>
      <w:r>
        <w:rPr>
          <w:position w:val="-5"/>
        </w:rPr>
        <w:drawing>
          <wp:inline distT="0" distB="0" distL="114300" distR="114300">
            <wp:extent cx="761365" cy="136525"/>
            <wp:effectExtent l="0" t="0" r="0" b="63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pic:cNvPicPr>
                      <a:picLocks noChangeAspect="1"/>
                    </pic:cNvPicPr>
                  </pic:nvPicPr>
                  <pic:blipFill>
                    <a:blip r:embed="rId362"/>
                    <a:stretch>
                      <a:fillRect/>
                    </a:stretch>
                  </pic:blipFill>
                  <pic:spPr>
                    <a:xfrm>
                      <a:off x="0" y="0"/>
                      <a:ext cx="761805" cy="136538"/>
                    </a:xfrm>
                    <a:prstGeom prst="rect">
                      <a:avLst/>
                    </a:prstGeom>
                  </pic:spPr>
                </pic:pic>
              </a:graphicData>
            </a:graphic>
          </wp:inline>
        </w:drawing>
      </w:r>
      <w:r>
        <w:t>，</w:t>
      </w:r>
    </w:p>
    <w:p>
      <w:pPr>
        <w:pStyle w:val="178"/>
      </w:pPr>
      <w:r>
        <w:t xml:space="preserve"> </w:t>
      </w:r>
      <w:r>
        <w:rPr>
          <w:position w:val="-5"/>
        </w:rPr>
        <w:drawing>
          <wp:inline distT="0" distB="0" distL="114300" distR="114300">
            <wp:extent cx="1710690" cy="136525"/>
            <wp:effectExtent l="0" t="0" r="0" b="63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pic:cNvPicPr>
                      <a:picLocks noChangeAspect="1"/>
                    </pic:cNvPicPr>
                  </pic:nvPicPr>
                  <pic:blipFill>
                    <a:blip r:embed="rId363"/>
                    <a:stretch>
                      <a:fillRect/>
                    </a:stretch>
                  </pic:blipFill>
                  <pic:spPr>
                    <a:xfrm>
                      <a:off x="0" y="0"/>
                      <a:ext cx="1711245" cy="137123"/>
                    </a:xfrm>
                    <a:prstGeom prst="rect">
                      <a:avLst/>
                    </a:prstGeom>
                  </pic:spPr>
                </pic:pic>
              </a:graphicData>
            </a:graphic>
          </wp:inline>
        </w:drawing>
      </w:r>
      <w:r>
        <w:t xml:space="preserve">，即 </w:t>
      </w:r>
      <w:r>
        <w:rPr>
          <w:position w:val="-5"/>
        </w:rPr>
        <w:drawing>
          <wp:inline distT="0" distB="0" distL="114300" distR="114300">
            <wp:extent cx="685165" cy="136525"/>
            <wp:effectExtent l="0" t="0" r="0" b="63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pic:cNvPicPr>
                      <a:picLocks noChangeAspect="1"/>
                    </pic:cNvPicPr>
                  </pic:nvPicPr>
                  <pic:blipFill>
                    <a:blip r:embed="rId364"/>
                    <a:stretch>
                      <a:fillRect/>
                    </a:stretch>
                  </pic:blipFill>
                  <pic:spPr>
                    <a:xfrm>
                      <a:off x="0" y="0"/>
                      <a:ext cx="685434" cy="136538"/>
                    </a:xfrm>
                    <a:prstGeom prst="rect">
                      <a:avLst/>
                    </a:prstGeom>
                  </pic:spPr>
                </pic:pic>
              </a:graphicData>
            </a:graphic>
          </wp:inline>
        </w:drawing>
      </w:r>
      <w:r>
        <w:t xml:space="preserve">，又 </w:t>
      </w:r>
      <w:r>
        <w:rPr>
          <w:position w:val="-5"/>
        </w:rPr>
        <w:drawing>
          <wp:inline distT="0" distB="0" distL="114300" distR="114300">
            <wp:extent cx="761365" cy="136525"/>
            <wp:effectExtent l="0" t="0" r="0" b="63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pic:cNvPicPr>
                      <a:picLocks noChangeAspect="1"/>
                    </pic:cNvPicPr>
                  </pic:nvPicPr>
                  <pic:blipFill>
                    <a:blip r:embed="rId362"/>
                    <a:stretch>
                      <a:fillRect/>
                    </a:stretch>
                  </pic:blipFill>
                  <pic:spPr>
                    <a:xfrm>
                      <a:off x="0" y="0"/>
                      <a:ext cx="761805" cy="136538"/>
                    </a:xfrm>
                    <a:prstGeom prst="rect">
                      <a:avLst/>
                    </a:prstGeom>
                  </pic:spPr>
                </pic:pic>
              </a:graphicData>
            </a:graphic>
          </wp:inline>
        </w:drawing>
      </w:r>
      <w:r>
        <w:t xml:space="preserve">， </w:t>
      </w:r>
      <w:r>
        <w:drawing>
          <wp:inline distT="0" distB="0" distL="114300" distR="114300">
            <wp:extent cx="897255" cy="104775"/>
            <wp:effectExtent l="0" t="0" r="0" b="190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pic:cNvPicPr>
                      <a:picLocks noChangeAspect="1"/>
                    </pic:cNvPicPr>
                  </pic:nvPicPr>
                  <pic:blipFill>
                    <a:blip r:embed="rId365"/>
                    <a:stretch>
                      <a:fillRect/>
                    </a:stretch>
                  </pic:blipFill>
                  <pic:spPr>
                    <a:xfrm>
                      <a:off x="0" y="0"/>
                      <a:ext cx="897758" cy="105083"/>
                    </a:xfrm>
                    <a:prstGeom prst="rect">
                      <a:avLst/>
                    </a:prstGeom>
                  </pic:spPr>
                </pic:pic>
              </a:graphicData>
            </a:graphic>
          </wp:inline>
        </w:drawing>
      </w:r>
      <w:r>
        <w:t>，</w:t>
      </w:r>
    </w:p>
    <w:p>
      <w:pPr>
        <w:pStyle w:val="178"/>
      </w:pPr>
      <w:r>
        <w:t xml:space="preserve"> </w:t>
      </w:r>
      <w:r>
        <w:drawing>
          <wp:inline distT="0" distB="0" distL="114300" distR="114300">
            <wp:extent cx="822960" cy="108585"/>
            <wp:effectExtent l="0" t="0" r="0" b="1333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pic:cNvPicPr>
                      <a:picLocks noChangeAspect="1"/>
                    </pic:cNvPicPr>
                  </pic:nvPicPr>
                  <pic:blipFill>
                    <a:blip r:embed="rId366"/>
                    <a:stretch>
                      <a:fillRect/>
                    </a:stretch>
                  </pic:blipFill>
                  <pic:spPr>
                    <a:xfrm>
                      <a:off x="0" y="0"/>
                      <a:ext cx="823435" cy="108887"/>
                    </a:xfrm>
                    <a:prstGeom prst="rect">
                      <a:avLst/>
                    </a:prstGeom>
                  </pic:spPr>
                </pic:pic>
              </a:graphicData>
            </a:graphic>
          </wp:inline>
        </w:drawing>
      </w:r>
      <w:r>
        <w:t xml:space="preserve">， </w:t>
      </w:r>
      <w:r>
        <w:drawing>
          <wp:inline distT="0" distB="0" distL="114300" distR="114300">
            <wp:extent cx="668655" cy="104775"/>
            <wp:effectExtent l="0" t="0" r="0" b="190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pic:cNvPicPr>
                      <a:picLocks noChangeAspect="1"/>
                    </pic:cNvPicPr>
                  </pic:nvPicPr>
                  <pic:blipFill>
                    <a:blip r:embed="rId367"/>
                    <a:stretch>
                      <a:fillRect/>
                    </a:stretch>
                  </pic:blipFill>
                  <pic:spPr>
                    <a:xfrm>
                      <a:off x="0" y="0"/>
                      <a:ext cx="668719" cy="105083"/>
                    </a:xfrm>
                    <a:prstGeom prst="rect">
                      <a:avLst/>
                    </a:prstGeom>
                  </pic:spPr>
                </pic:pic>
              </a:graphicData>
            </a:graphic>
          </wp:inline>
        </w:drawing>
      </w:r>
      <w:r>
        <w:t xml:space="preserve"> 是等腰直角三角形，</w:t>
      </w:r>
    </w:p>
    <w:p>
      <w:pPr>
        <w:pStyle w:val="178"/>
      </w:pPr>
      <w:r>
        <w:t xml:space="preserve"> </w:t>
      </w:r>
      <w:r>
        <w:drawing>
          <wp:inline distT="0" distB="0" distL="114300" distR="114300">
            <wp:extent cx="1109345" cy="108585"/>
            <wp:effectExtent l="0" t="0" r="0" b="1333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Picture 596"/>
                    <pic:cNvPicPr>
                      <a:picLocks noChangeAspect="1"/>
                    </pic:cNvPicPr>
                  </pic:nvPicPr>
                  <pic:blipFill>
                    <a:blip r:embed="rId368"/>
                    <a:stretch>
                      <a:fillRect/>
                    </a:stretch>
                  </pic:blipFill>
                  <pic:spPr>
                    <a:xfrm>
                      <a:off x="0" y="0"/>
                      <a:ext cx="1109643" cy="108887"/>
                    </a:xfrm>
                    <a:prstGeom prst="rect">
                      <a:avLst/>
                    </a:prstGeom>
                  </pic:spPr>
                </pic:pic>
              </a:graphicData>
            </a:graphic>
          </wp:inline>
        </w:drawing>
      </w:r>
      <w:r>
        <w:t xml:space="preserve"> 为一定值．</w:t>
      </w:r>
    </w:p>
    <w:p>
      <w:pPr>
        <w:pStyle w:val="178"/>
      </w:pPr>
    </w:p>
    <w:p>
      <w:pPr>
        <w:pStyle w:val="191"/>
        <w:jc w:val="both"/>
      </w:pPr>
      <w:r>
        <w:rPr>
          <w:rFonts w:hint="eastAsia" w:asciiTheme="minorEastAsia" w:hAnsiTheme="minorEastAsia" w:eastAsiaTheme="minorEastAsia" w:cstheme="minorEastAsia"/>
          <w:sz w:val="28"/>
          <w:szCs w:val="28"/>
        </w:rPr>
        <w:t xml:space="preserve">13.1 轴对称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13.2 画轴对称图形</w:t>
      </w:r>
      <w:r>
        <w:rPr>
          <w:rFonts w:hint="eastAsia" w:asciiTheme="minorEastAsia" w:hAnsiTheme="minorEastAsia" w:cstheme="minorEastAsia"/>
          <w:sz w:val="28"/>
          <w:szCs w:val="28"/>
          <w:lang w:val="en-US" w:eastAsia="zh-CN"/>
        </w:rPr>
        <w:t xml:space="preserve"> </w:t>
      </w:r>
      <w:r>
        <w:rPr>
          <w:sz w:val="28"/>
          <w:szCs w:val="22"/>
        </w:rPr>
        <w:t>答案</w:t>
      </w:r>
    </w:p>
    <w:p>
      <w:pPr>
        <w:pStyle w:val="178"/>
      </w:pPr>
      <w:r>
        <w:rPr>
          <w:b/>
        </w:rPr>
        <w:t>第一部分</w:t>
      </w:r>
    </w:p>
    <w:p>
      <w:pPr>
        <w:pStyle w:val="178"/>
      </w:pPr>
      <w:r>
        <w:rPr>
          <w:rFonts w:hint="eastAsia"/>
          <w:lang w:val="en-US" w:eastAsia="zh-CN"/>
        </w:rPr>
        <w:t>1</w:t>
      </w:r>
      <w:r>
        <w:t>.  A</w:t>
      </w:r>
      <w:r>
        <w:tab/>
      </w:r>
      <w:r>
        <w:rPr>
          <w:rFonts w:hint="eastAsia"/>
          <w:lang w:val="en-US" w:eastAsia="zh-CN"/>
        </w:rPr>
        <w:t>2</w:t>
      </w:r>
      <w:r>
        <w:t>.  B</w:t>
      </w:r>
      <w:r>
        <w:tab/>
      </w:r>
      <w:r>
        <w:rPr>
          <w:rFonts w:hint="eastAsia"/>
          <w:lang w:val="en-US" w:eastAsia="zh-CN"/>
        </w:rPr>
        <w:t>3</w:t>
      </w:r>
      <w:r>
        <w:t>.  B</w:t>
      </w:r>
      <w:r>
        <w:tab/>
      </w:r>
      <w:r>
        <w:rPr>
          <w:rFonts w:hint="eastAsia"/>
          <w:lang w:val="en-US" w:eastAsia="zh-CN"/>
        </w:rPr>
        <w:t>4</w:t>
      </w:r>
      <w:r>
        <w:t>.  C</w:t>
      </w:r>
      <w:r>
        <w:tab/>
      </w:r>
      <w:r>
        <w:rPr>
          <w:rFonts w:hint="eastAsia"/>
          <w:lang w:val="en-US" w:eastAsia="zh-CN"/>
        </w:rPr>
        <w:t>5</w:t>
      </w:r>
      <w:r>
        <w:t>.  B</w:t>
      </w:r>
      <w:r>
        <w:tab/>
      </w:r>
      <w:r>
        <w:rPr>
          <w:rFonts w:hint="eastAsia"/>
          <w:lang w:val="en-US" w:eastAsia="zh-CN"/>
        </w:rPr>
        <w:t>6</w:t>
      </w:r>
      <w:r>
        <w:t>.  A</w:t>
      </w:r>
      <w:r>
        <w:tab/>
      </w:r>
    </w:p>
    <w:p>
      <w:pPr>
        <w:pStyle w:val="178"/>
      </w:pPr>
      <w:r>
        <w:rPr>
          <w:b/>
        </w:rPr>
        <w:t>第二部分</w:t>
      </w:r>
    </w:p>
    <w:p>
      <w:pPr>
        <w:pStyle w:val="178"/>
      </w:pPr>
      <w:r>
        <w:rPr>
          <w:rFonts w:hint="eastAsia"/>
          <w:lang w:val="en-US" w:eastAsia="zh-CN"/>
        </w:rPr>
        <w:t>7</w:t>
      </w:r>
      <w:r>
        <w:t xml:space="preserve">.  </w:t>
      </w:r>
      <w:r>
        <w:drawing>
          <wp:inline distT="0" distB="0" distL="114300" distR="114300">
            <wp:extent cx="285750" cy="108585"/>
            <wp:effectExtent l="0" t="0" r="0" b="13335"/>
            <wp:docPr id="361"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235"/>
                    <pic:cNvPicPr>
                      <a:picLocks noChangeAspect="1"/>
                    </pic:cNvPicPr>
                  </pic:nvPicPr>
                  <pic:blipFill>
                    <a:blip r:embed="rId369"/>
                    <a:stretch>
                      <a:fillRect/>
                    </a:stretch>
                  </pic:blipFill>
                  <pic:spPr>
                    <a:xfrm>
                      <a:off x="0" y="0"/>
                      <a:ext cx="285951" cy="108887"/>
                    </a:xfrm>
                    <a:prstGeom prst="rect">
                      <a:avLst/>
                    </a:prstGeom>
                  </pic:spPr>
                </pic:pic>
              </a:graphicData>
            </a:graphic>
          </wp:inline>
        </w:drawing>
      </w:r>
      <w:r>
        <w:rPr>
          <w:rFonts w:hint="eastAsia"/>
          <w:lang w:val="en-US" w:eastAsia="zh-CN"/>
        </w:rPr>
        <w:tab/>
      </w:r>
      <w:r>
        <w:rPr>
          <w:rFonts w:hint="eastAsia"/>
          <w:lang w:val="en-US" w:eastAsia="zh-CN"/>
        </w:rPr>
        <w:tab/>
      </w:r>
      <w:r>
        <w:rPr>
          <w:rFonts w:hint="eastAsia"/>
          <w:lang w:val="en-US" w:eastAsia="zh-CN"/>
        </w:rPr>
        <w:t>8</w:t>
      </w:r>
      <w:r>
        <w:t xml:space="preserve">.  </w:t>
      </w:r>
      <w:r>
        <w:drawing>
          <wp:inline distT="0" distB="0" distL="114300" distR="114300">
            <wp:extent cx="209550" cy="108585"/>
            <wp:effectExtent l="0" t="0" r="3810" b="13335"/>
            <wp:docPr id="36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236"/>
                    <pic:cNvPicPr>
                      <a:picLocks noChangeAspect="1"/>
                    </pic:cNvPicPr>
                  </pic:nvPicPr>
                  <pic:blipFill>
                    <a:blip r:embed="rId121"/>
                    <a:stretch>
                      <a:fillRect/>
                    </a:stretch>
                  </pic:blipFill>
                  <pic:spPr>
                    <a:xfrm>
                      <a:off x="0" y="0"/>
                      <a:ext cx="210056" cy="108887"/>
                    </a:xfrm>
                    <a:prstGeom prst="rect">
                      <a:avLst/>
                    </a:prstGeom>
                  </pic:spPr>
                </pic:pic>
              </a:graphicData>
            </a:graphic>
          </wp:inline>
        </w:drawing>
      </w:r>
      <w:r>
        <w:t>【解析】由翻折变换的性质得：</w:t>
      </w:r>
      <w:r>
        <w:drawing>
          <wp:inline distT="0" distB="0" distL="114300" distR="114300">
            <wp:extent cx="711835" cy="112395"/>
            <wp:effectExtent l="0" t="0" r="0" b="10160"/>
            <wp:docPr id="36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237"/>
                    <pic:cNvPicPr>
                      <a:picLocks noChangeAspect="1"/>
                    </pic:cNvPicPr>
                  </pic:nvPicPr>
                  <pic:blipFill>
                    <a:blip r:embed="rId370"/>
                    <a:stretch>
                      <a:fillRect/>
                    </a:stretch>
                  </pic:blipFill>
                  <pic:spPr>
                    <a:xfrm>
                      <a:off x="0" y="0"/>
                      <a:ext cx="711988" cy="112581"/>
                    </a:xfrm>
                    <a:prstGeom prst="rect">
                      <a:avLst/>
                    </a:prstGeom>
                  </pic:spPr>
                </pic:pic>
              </a:graphicData>
            </a:graphic>
          </wp:inline>
        </w:drawing>
      </w:r>
      <w:r>
        <w:t xml:space="preserve">， </w:t>
      </w:r>
      <w:r>
        <w:drawing>
          <wp:inline distT="0" distB="0" distL="114300" distR="114300">
            <wp:extent cx="613410" cy="104775"/>
            <wp:effectExtent l="0" t="0" r="0" b="1905"/>
            <wp:docPr id="36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238"/>
                    <pic:cNvPicPr>
                      <a:picLocks noChangeAspect="1"/>
                    </pic:cNvPicPr>
                  </pic:nvPicPr>
                  <pic:blipFill>
                    <a:blip r:embed="rId371"/>
                    <a:stretch>
                      <a:fillRect/>
                    </a:stretch>
                  </pic:blipFill>
                  <pic:spPr>
                    <a:xfrm>
                      <a:off x="0" y="0"/>
                      <a:ext cx="613745" cy="105083"/>
                    </a:xfrm>
                    <a:prstGeom prst="rect">
                      <a:avLst/>
                    </a:prstGeom>
                  </pic:spPr>
                </pic:pic>
              </a:graphicData>
            </a:graphic>
          </wp:inline>
        </w:drawing>
      </w:r>
      <w:r>
        <w:t xml:space="preserve"> 是等边三角形，</w:t>
      </w:r>
    </w:p>
    <w:p>
      <w:pPr>
        <w:pStyle w:val="178"/>
      </w:pPr>
      <w:r>
        <w:rPr>
          <w:position w:val="-120"/>
        </w:rPr>
        <w:drawing>
          <wp:anchor distT="0" distB="0" distL="114300" distR="114300" simplePos="0" relativeHeight="251677696" behindDoc="0" locked="0" layoutInCell="1" allowOverlap="1">
            <wp:simplePos x="0" y="0"/>
            <wp:positionH relativeFrom="column">
              <wp:posOffset>5065395</wp:posOffset>
            </wp:positionH>
            <wp:positionV relativeFrom="paragraph">
              <wp:posOffset>116840</wp:posOffset>
            </wp:positionV>
            <wp:extent cx="1428750" cy="1656080"/>
            <wp:effectExtent l="0" t="0" r="3810" b="5080"/>
            <wp:wrapSquare wrapText="bothSides"/>
            <wp:docPr id="379"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248"/>
                    <pic:cNvPicPr>
                      <a:picLocks noChangeAspect="1"/>
                    </pic:cNvPicPr>
                  </pic:nvPicPr>
                  <pic:blipFill>
                    <a:blip r:embed="rId372"/>
                    <a:stretch>
                      <a:fillRect/>
                    </a:stretch>
                  </pic:blipFill>
                  <pic:spPr>
                    <a:xfrm>
                      <a:off x="0" y="0"/>
                      <a:ext cx="1428750" cy="1656522"/>
                    </a:xfrm>
                    <a:prstGeom prst="rect">
                      <a:avLst/>
                    </a:prstGeom>
                  </pic:spPr>
                </pic:pic>
              </a:graphicData>
            </a:graphic>
          </wp:anchor>
        </w:drawing>
      </w:r>
      <w:r>
        <w:t xml:space="preserve"> </w:t>
      </w:r>
      <w:r>
        <w:drawing>
          <wp:inline distT="0" distB="0" distL="114300" distR="114300">
            <wp:extent cx="1285240" cy="112395"/>
            <wp:effectExtent l="0" t="0" r="0" b="10160"/>
            <wp:docPr id="37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239"/>
                    <pic:cNvPicPr>
                      <a:picLocks noChangeAspect="1"/>
                    </pic:cNvPicPr>
                  </pic:nvPicPr>
                  <pic:blipFill>
                    <a:blip r:embed="rId373"/>
                    <a:stretch>
                      <a:fillRect/>
                    </a:stretch>
                  </pic:blipFill>
                  <pic:spPr>
                    <a:xfrm>
                      <a:off x="0" y="0"/>
                      <a:ext cx="1285829" cy="112581"/>
                    </a:xfrm>
                    <a:prstGeom prst="rect">
                      <a:avLst/>
                    </a:prstGeom>
                  </pic:spPr>
                </pic:pic>
              </a:graphicData>
            </a:graphic>
          </wp:inline>
        </w:drawing>
      </w:r>
      <w:r>
        <w:t xml:space="preserve">， </w:t>
      </w:r>
      <w:r>
        <w:rPr>
          <w:position w:val="-1"/>
        </w:rPr>
        <w:drawing>
          <wp:inline distT="0" distB="0" distL="114300" distR="114300">
            <wp:extent cx="2188845" cy="121285"/>
            <wp:effectExtent l="0" t="0" r="0" b="635"/>
            <wp:docPr id="37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240"/>
                    <pic:cNvPicPr>
                      <a:picLocks noChangeAspect="1"/>
                    </pic:cNvPicPr>
                  </pic:nvPicPr>
                  <pic:blipFill>
                    <a:blip r:embed="rId374"/>
                    <a:stretch>
                      <a:fillRect/>
                    </a:stretch>
                  </pic:blipFill>
                  <pic:spPr>
                    <a:xfrm>
                      <a:off x="0" y="0"/>
                      <a:ext cx="2189293" cy="121323"/>
                    </a:xfrm>
                    <a:prstGeom prst="rect">
                      <a:avLst/>
                    </a:prstGeom>
                  </pic:spPr>
                </pic:pic>
              </a:graphicData>
            </a:graphic>
          </wp:inline>
        </w:drawing>
      </w:r>
      <w:r>
        <w:t>，</w:t>
      </w:r>
      <w:r>
        <w:drawing>
          <wp:inline distT="0" distB="0" distL="114300" distR="114300">
            <wp:extent cx="887730" cy="108585"/>
            <wp:effectExtent l="0" t="0" r="0" b="13335"/>
            <wp:docPr id="37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241"/>
                    <pic:cNvPicPr>
                      <a:picLocks noChangeAspect="1"/>
                    </pic:cNvPicPr>
                  </pic:nvPicPr>
                  <pic:blipFill>
                    <a:blip r:embed="rId155"/>
                    <a:stretch>
                      <a:fillRect/>
                    </a:stretch>
                  </pic:blipFill>
                  <pic:spPr>
                    <a:xfrm>
                      <a:off x="0" y="0"/>
                      <a:ext cx="888212" cy="108887"/>
                    </a:xfrm>
                    <a:prstGeom prst="rect">
                      <a:avLst/>
                    </a:prstGeom>
                  </pic:spPr>
                </pic:pic>
              </a:graphicData>
            </a:graphic>
          </wp:inline>
        </w:drawing>
      </w:r>
      <w:r>
        <w:t>，</w:t>
      </w:r>
    </w:p>
    <w:p>
      <w:pPr>
        <w:pStyle w:val="178"/>
      </w:pPr>
      <w:r>
        <w:t xml:space="preserve"> </w:t>
      </w:r>
      <w:r>
        <w:drawing>
          <wp:inline distT="0" distB="0" distL="114300" distR="114300">
            <wp:extent cx="1724025" cy="112395"/>
            <wp:effectExtent l="0" t="0" r="0" b="10160"/>
            <wp:docPr id="380"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242"/>
                    <pic:cNvPicPr>
                      <a:picLocks noChangeAspect="1"/>
                    </pic:cNvPicPr>
                  </pic:nvPicPr>
                  <pic:blipFill>
                    <a:blip r:embed="rId375"/>
                    <a:stretch>
                      <a:fillRect/>
                    </a:stretch>
                  </pic:blipFill>
                  <pic:spPr>
                    <a:xfrm>
                      <a:off x="0" y="0"/>
                      <a:ext cx="1724632" cy="112581"/>
                    </a:xfrm>
                    <a:prstGeom prst="rect">
                      <a:avLst/>
                    </a:prstGeom>
                  </pic:spPr>
                </pic:pic>
              </a:graphicData>
            </a:graphic>
          </wp:inline>
        </w:drawing>
      </w:r>
      <w:r>
        <w:t xml:space="preserve"> . </w:t>
      </w:r>
      <w:r>
        <w:drawing>
          <wp:inline distT="0" distB="0" distL="114300" distR="114300">
            <wp:extent cx="1052195" cy="108585"/>
            <wp:effectExtent l="0" t="0" r="0" b="13335"/>
            <wp:docPr id="38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243"/>
                    <pic:cNvPicPr>
                      <a:picLocks noChangeAspect="1"/>
                    </pic:cNvPicPr>
                  </pic:nvPicPr>
                  <pic:blipFill>
                    <a:blip r:embed="rId376"/>
                    <a:stretch>
                      <a:fillRect/>
                    </a:stretch>
                  </pic:blipFill>
                  <pic:spPr>
                    <a:xfrm>
                      <a:off x="0" y="0"/>
                      <a:ext cx="1052694" cy="108887"/>
                    </a:xfrm>
                    <a:prstGeom prst="rect">
                      <a:avLst/>
                    </a:prstGeom>
                  </pic:spPr>
                </pic:pic>
              </a:graphicData>
            </a:graphic>
          </wp:inline>
        </w:drawing>
      </w:r>
      <w:r>
        <w:t>．</w:t>
      </w:r>
    </w:p>
    <w:p>
      <w:pPr>
        <w:pStyle w:val="178"/>
      </w:pPr>
      <w:r>
        <w:rPr>
          <w:rFonts w:hint="eastAsia"/>
          <w:lang w:val="en-US" w:eastAsia="zh-CN"/>
        </w:rPr>
        <w:t>9</w:t>
      </w:r>
      <w:r>
        <w:t xml:space="preserve">.  </w:t>
      </w:r>
      <w:r>
        <w:drawing>
          <wp:inline distT="0" distB="0" distL="114300" distR="114300">
            <wp:extent cx="209550" cy="108585"/>
            <wp:effectExtent l="0" t="0" r="3810" b="13335"/>
            <wp:docPr id="38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244"/>
                    <pic:cNvPicPr>
                      <a:picLocks noChangeAspect="1"/>
                    </pic:cNvPicPr>
                  </pic:nvPicPr>
                  <pic:blipFill>
                    <a:blip r:embed="rId377"/>
                    <a:stretch>
                      <a:fillRect/>
                    </a:stretch>
                  </pic:blipFill>
                  <pic:spPr>
                    <a:xfrm>
                      <a:off x="0" y="0"/>
                      <a:ext cx="210056" cy="108887"/>
                    </a:xfrm>
                    <a:prstGeom prst="rect">
                      <a:avLst/>
                    </a:prstGeom>
                  </pic:spPr>
                </pic:pic>
              </a:graphicData>
            </a:graphic>
          </wp:inline>
        </w:drawing>
      </w:r>
      <w:r>
        <w:rPr>
          <w:rFonts w:hint="eastAsia"/>
          <w:lang w:val="en-US" w:eastAsia="zh-CN"/>
        </w:rPr>
        <w:tab/>
      </w:r>
      <w:r>
        <w:rPr>
          <w:rFonts w:hint="eastAsia"/>
          <w:lang w:val="en-US" w:eastAsia="zh-CN"/>
        </w:rPr>
        <w:tab/>
      </w:r>
      <w:r>
        <w:rPr>
          <w:rFonts w:hint="eastAsia"/>
          <w:lang w:val="en-US" w:eastAsia="zh-CN"/>
        </w:rPr>
        <w:t>10</w:t>
      </w:r>
      <w:r>
        <w:t xml:space="preserve">.  </w:t>
      </w:r>
      <w:r>
        <w:drawing>
          <wp:inline distT="0" distB="0" distL="114300" distR="114300">
            <wp:extent cx="285750" cy="108585"/>
            <wp:effectExtent l="0" t="0" r="0" b="13335"/>
            <wp:docPr id="38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245"/>
                    <pic:cNvPicPr>
                      <a:picLocks noChangeAspect="1"/>
                    </pic:cNvPicPr>
                  </pic:nvPicPr>
                  <pic:blipFill>
                    <a:blip r:embed="rId378"/>
                    <a:stretch>
                      <a:fillRect/>
                    </a:stretch>
                  </pic:blipFill>
                  <pic:spPr>
                    <a:xfrm>
                      <a:off x="0" y="0"/>
                      <a:ext cx="285951" cy="108887"/>
                    </a:xfrm>
                    <a:prstGeom prst="rect">
                      <a:avLst/>
                    </a:prstGeom>
                  </pic:spPr>
                </pic:pic>
              </a:graphicData>
            </a:graphic>
          </wp:inline>
        </w:drawing>
      </w:r>
    </w:p>
    <w:p>
      <w:pPr>
        <w:pStyle w:val="178"/>
      </w:pPr>
      <w:r>
        <w:t>1</w:t>
      </w:r>
      <w:r>
        <w:rPr>
          <w:rFonts w:hint="eastAsia"/>
          <w:lang w:val="en-US" w:eastAsia="zh-CN"/>
        </w:rPr>
        <w:t>1</w:t>
      </w:r>
      <w:r>
        <w:t xml:space="preserve">.  如图所示，连接 </w:t>
      </w:r>
      <w:r>
        <w:drawing>
          <wp:inline distT="0" distB="0" distL="114300" distR="114300">
            <wp:extent cx="239395" cy="104140"/>
            <wp:effectExtent l="0" t="0" r="0" b="1905"/>
            <wp:docPr id="38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246"/>
                    <pic:cNvPicPr>
                      <a:picLocks noChangeAspect="1"/>
                    </pic:cNvPicPr>
                  </pic:nvPicPr>
                  <pic:blipFill>
                    <a:blip r:embed="rId379"/>
                    <a:stretch>
                      <a:fillRect/>
                    </a:stretch>
                  </pic:blipFill>
                  <pic:spPr>
                    <a:xfrm>
                      <a:off x="0" y="0"/>
                      <a:ext cx="239865" cy="104498"/>
                    </a:xfrm>
                    <a:prstGeom prst="rect">
                      <a:avLst/>
                    </a:prstGeom>
                  </pic:spPr>
                </pic:pic>
              </a:graphicData>
            </a:graphic>
          </wp:inline>
        </w:drawing>
      </w:r>
      <w:r>
        <w:t>，</w:t>
      </w:r>
      <w:r>
        <w:drawing>
          <wp:inline distT="0" distB="0" distL="114300" distR="114300">
            <wp:extent cx="227330" cy="104140"/>
            <wp:effectExtent l="0" t="0" r="0" b="1905"/>
            <wp:docPr id="385"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247"/>
                    <pic:cNvPicPr>
                      <a:picLocks noChangeAspect="1"/>
                    </pic:cNvPicPr>
                  </pic:nvPicPr>
                  <pic:blipFill>
                    <a:blip r:embed="rId75"/>
                    <a:stretch>
                      <a:fillRect/>
                    </a:stretch>
                  </pic:blipFill>
                  <pic:spPr>
                    <a:xfrm>
                      <a:off x="0" y="0"/>
                      <a:ext cx="227722" cy="104498"/>
                    </a:xfrm>
                    <a:prstGeom prst="rect">
                      <a:avLst/>
                    </a:prstGeom>
                  </pic:spPr>
                </pic:pic>
              </a:graphicData>
            </a:graphic>
          </wp:inline>
        </w:drawing>
      </w:r>
      <w:r>
        <w:t xml:space="preserve"> . </w:t>
      </w:r>
      <w:r>
        <w:drawing>
          <wp:inline distT="0" distB="0" distL="114300" distR="114300">
            <wp:extent cx="817880" cy="104775"/>
            <wp:effectExtent l="0" t="0" r="0" b="1905"/>
            <wp:docPr id="386"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249"/>
                    <pic:cNvPicPr>
                      <a:picLocks noChangeAspect="1"/>
                    </pic:cNvPicPr>
                  </pic:nvPicPr>
                  <pic:blipFill>
                    <a:blip r:embed="rId380"/>
                    <a:stretch>
                      <a:fillRect/>
                    </a:stretch>
                  </pic:blipFill>
                  <pic:spPr>
                    <a:xfrm>
                      <a:off x="0" y="0"/>
                      <a:ext cx="818205" cy="105083"/>
                    </a:xfrm>
                    <a:prstGeom prst="rect">
                      <a:avLst/>
                    </a:prstGeom>
                  </pic:spPr>
                </pic:pic>
              </a:graphicData>
            </a:graphic>
          </wp:inline>
        </w:drawing>
      </w:r>
      <w:r>
        <w:t>，</w:t>
      </w:r>
      <w:r>
        <w:drawing>
          <wp:inline distT="0" distB="0" distL="114300" distR="114300">
            <wp:extent cx="662305" cy="104140"/>
            <wp:effectExtent l="0" t="0" r="0" b="2540"/>
            <wp:docPr id="38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250"/>
                    <pic:cNvPicPr>
                      <a:picLocks noChangeAspect="1"/>
                    </pic:cNvPicPr>
                  </pic:nvPicPr>
                  <pic:blipFill>
                    <a:blip r:embed="rId168"/>
                    <a:stretch>
                      <a:fillRect/>
                    </a:stretch>
                  </pic:blipFill>
                  <pic:spPr>
                    <a:xfrm>
                      <a:off x="0" y="0"/>
                      <a:ext cx="662794" cy="104498"/>
                    </a:xfrm>
                    <a:prstGeom prst="rect">
                      <a:avLst/>
                    </a:prstGeom>
                  </pic:spPr>
                </pic:pic>
              </a:graphicData>
            </a:graphic>
          </wp:inline>
        </w:drawing>
      </w:r>
      <w:r>
        <w:t>，</w:t>
      </w:r>
      <w:r>
        <w:drawing>
          <wp:inline distT="0" distB="0" distL="114300" distR="114300">
            <wp:extent cx="658495" cy="104140"/>
            <wp:effectExtent l="0" t="0" r="0" b="1905"/>
            <wp:docPr id="388"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251"/>
                    <pic:cNvPicPr>
                      <a:picLocks noChangeAspect="1"/>
                    </pic:cNvPicPr>
                  </pic:nvPicPr>
                  <pic:blipFill>
                    <a:blip r:embed="rId170"/>
                    <a:stretch>
                      <a:fillRect/>
                    </a:stretch>
                  </pic:blipFill>
                  <pic:spPr>
                    <a:xfrm>
                      <a:off x="0" y="0"/>
                      <a:ext cx="658551" cy="104498"/>
                    </a:xfrm>
                    <a:prstGeom prst="rect">
                      <a:avLst/>
                    </a:prstGeom>
                  </pic:spPr>
                </pic:pic>
              </a:graphicData>
            </a:graphic>
          </wp:inline>
        </w:drawing>
      </w:r>
      <w:r>
        <w:t xml:space="preserve"> ，</w:t>
      </w:r>
    </w:p>
    <w:p>
      <w:pPr>
        <w:pStyle w:val="178"/>
      </w:pPr>
      <w:r>
        <w:t xml:space="preserve"> </w:t>
      </w:r>
      <w:r>
        <w:drawing>
          <wp:inline distT="0" distB="0" distL="114300" distR="114300">
            <wp:extent cx="1298575" cy="104775"/>
            <wp:effectExtent l="0" t="0" r="0" b="1905"/>
            <wp:docPr id="38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252"/>
                    <pic:cNvPicPr>
                      <a:picLocks noChangeAspect="1"/>
                    </pic:cNvPicPr>
                  </pic:nvPicPr>
                  <pic:blipFill>
                    <a:blip r:embed="rId381"/>
                    <a:stretch>
                      <a:fillRect/>
                    </a:stretch>
                  </pic:blipFill>
                  <pic:spPr>
                    <a:xfrm>
                      <a:off x="0" y="0"/>
                      <a:ext cx="1299033" cy="105083"/>
                    </a:xfrm>
                    <a:prstGeom prst="rect">
                      <a:avLst/>
                    </a:prstGeom>
                  </pic:spPr>
                </pic:pic>
              </a:graphicData>
            </a:graphic>
          </wp:inline>
        </w:drawing>
      </w:r>
      <w:r>
        <w:t xml:space="preserve"> . </w:t>
      </w:r>
      <w:r>
        <w:drawing>
          <wp:inline distT="0" distB="0" distL="114300" distR="114300">
            <wp:extent cx="828675" cy="104775"/>
            <wp:effectExtent l="0" t="0" r="0" b="1905"/>
            <wp:docPr id="39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253"/>
                    <pic:cNvPicPr>
                      <a:picLocks noChangeAspect="1"/>
                    </pic:cNvPicPr>
                  </pic:nvPicPr>
                  <pic:blipFill>
                    <a:blip r:embed="rId382"/>
                    <a:stretch>
                      <a:fillRect/>
                    </a:stretch>
                  </pic:blipFill>
                  <pic:spPr>
                    <a:xfrm>
                      <a:off x="0" y="0"/>
                      <a:ext cx="829288" cy="105083"/>
                    </a:xfrm>
                    <a:prstGeom prst="rect">
                      <a:avLst/>
                    </a:prstGeom>
                  </pic:spPr>
                </pic:pic>
              </a:graphicData>
            </a:graphic>
          </wp:inline>
        </w:drawing>
      </w:r>
      <w:r>
        <w:t xml:space="preserve"> . </w:t>
      </w:r>
      <w:r>
        <w:drawing>
          <wp:inline distT="0" distB="0" distL="114300" distR="114300">
            <wp:extent cx="256540" cy="104775"/>
            <wp:effectExtent l="0" t="0" r="0" b="1905"/>
            <wp:docPr id="39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254"/>
                    <pic:cNvPicPr>
                      <a:picLocks noChangeAspect="1"/>
                    </pic:cNvPicPr>
                  </pic:nvPicPr>
                  <pic:blipFill>
                    <a:blip r:embed="rId383"/>
                    <a:stretch>
                      <a:fillRect/>
                    </a:stretch>
                  </pic:blipFill>
                  <pic:spPr>
                    <a:xfrm>
                      <a:off x="0" y="0"/>
                      <a:ext cx="256946" cy="105083"/>
                    </a:xfrm>
                    <a:prstGeom prst="rect">
                      <a:avLst/>
                    </a:prstGeom>
                  </pic:spPr>
                </pic:pic>
              </a:graphicData>
            </a:graphic>
          </wp:inline>
        </w:drawing>
      </w:r>
      <w:r>
        <w:t xml:space="preserve"> 为 </w:t>
      </w:r>
      <w:r>
        <w:drawing>
          <wp:inline distT="0" distB="0" distL="114300" distR="114300">
            <wp:extent cx="215265" cy="104140"/>
            <wp:effectExtent l="0" t="0" r="0" b="1905"/>
            <wp:docPr id="392"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255"/>
                    <pic:cNvPicPr>
                      <a:picLocks noChangeAspect="1"/>
                    </pic:cNvPicPr>
                  </pic:nvPicPr>
                  <pic:blipFill>
                    <a:blip r:embed="rId115"/>
                    <a:stretch>
                      <a:fillRect/>
                    </a:stretch>
                  </pic:blipFill>
                  <pic:spPr>
                    <a:xfrm>
                      <a:off x="0" y="0"/>
                      <a:ext cx="215725" cy="104498"/>
                    </a:xfrm>
                    <a:prstGeom prst="rect">
                      <a:avLst/>
                    </a:prstGeom>
                  </pic:spPr>
                </pic:pic>
              </a:graphicData>
            </a:graphic>
          </wp:inline>
        </w:drawing>
      </w:r>
      <w:r>
        <w:t xml:space="preserve"> 的中点，</w:t>
      </w:r>
    </w:p>
    <w:p>
      <w:pPr>
        <w:pStyle w:val="178"/>
      </w:pPr>
      <w:r>
        <w:t xml:space="preserve"> </w:t>
      </w:r>
      <w:r>
        <w:drawing>
          <wp:inline distT="0" distB="0" distL="114300" distR="114300">
            <wp:extent cx="838835" cy="104775"/>
            <wp:effectExtent l="0" t="0" r="0" b="1905"/>
            <wp:docPr id="393"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256"/>
                    <pic:cNvPicPr>
                      <a:picLocks noChangeAspect="1"/>
                    </pic:cNvPicPr>
                  </pic:nvPicPr>
                  <pic:blipFill>
                    <a:blip r:embed="rId384"/>
                    <a:stretch>
                      <a:fillRect/>
                    </a:stretch>
                  </pic:blipFill>
                  <pic:spPr>
                    <a:xfrm>
                      <a:off x="0" y="0"/>
                      <a:ext cx="838980" cy="105083"/>
                    </a:xfrm>
                    <a:prstGeom prst="rect">
                      <a:avLst/>
                    </a:prstGeom>
                  </pic:spPr>
                </pic:pic>
              </a:graphicData>
            </a:graphic>
          </wp:inline>
        </w:drawing>
      </w:r>
      <w:r>
        <w:t xml:space="preserve"> .又 </w:t>
      </w:r>
      <w:r>
        <w:drawing>
          <wp:inline distT="0" distB="0" distL="114300" distR="114300">
            <wp:extent cx="676910" cy="104140"/>
            <wp:effectExtent l="0" t="0" r="0" b="2540"/>
            <wp:docPr id="39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257"/>
                    <pic:cNvPicPr>
                      <a:picLocks noChangeAspect="1"/>
                    </pic:cNvPicPr>
                  </pic:nvPicPr>
                  <pic:blipFill>
                    <a:blip r:embed="rId385"/>
                    <a:stretch>
                      <a:fillRect/>
                    </a:stretch>
                  </pic:blipFill>
                  <pic:spPr>
                    <a:xfrm>
                      <a:off x="0" y="0"/>
                      <a:ext cx="677058" cy="104498"/>
                    </a:xfrm>
                    <a:prstGeom prst="rect">
                      <a:avLst/>
                    </a:prstGeom>
                  </pic:spPr>
                </pic:pic>
              </a:graphicData>
            </a:graphic>
          </wp:inline>
        </w:drawing>
      </w:r>
      <w:r>
        <w:t xml:space="preserve"> ， </w:t>
      </w:r>
      <w:r>
        <w:drawing>
          <wp:inline distT="0" distB="0" distL="114300" distR="114300">
            <wp:extent cx="1332865" cy="104775"/>
            <wp:effectExtent l="0" t="0" r="0" b="1905"/>
            <wp:docPr id="39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258"/>
                    <pic:cNvPicPr>
                      <a:picLocks noChangeAspect="1"/>
                    </pic:cNvPicPr>
                  </pic:nvPicPr>
                  <pic:blipFill>
                    <a:blip r:embed="rId386"/>
                    <a:stretch>
                      <a:fillRect/>
                    </a:stretch>
                  </pic:blipFill>
                  <pic:spPr>
                    <a:xfrm>
                      <a:off x="0" y="0"/>
                      <a:ext cx="1332903" cy="105083"/>
                    </a:xfrm>
                    <a:prstGeom prst="rect">
                      <a:avLst/>
                    </a:prstGeom>
                  </pic:spPr>
                </pic:pic>
              </a:graphicData>
            </a:graphic>
          </wp:inline>
        </w:drawing>
      </w:r>
      <w:r>
        <w:t xml:space="preserve"> . </w:t>
      </w:r>
      <w:r>
        <w:drawing>
          <wp:inline distT="0" distB="0" distL="114300" distR="114300">
            <wp:extent cx="1734185" cy="108585"/>
            <wp:effectExtent l="0" t="0" r="0" b="13335"/>
            <wp:docPr id="42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259"/>
                    <pic:cNvPicPr>
                      <a:picLocks noChangeAspect="1"/>
                    </pic:cNvPicPr>
                  </pic:nvPicPr>
                  <pic:blipFill>
                    <a:blip r:embed="rId387"/>
                    <a:stretch>
                      <a:fillRect/>
                    </a:stretch>
                  </pic:blipFill>
                  <pic:spPr>
                    <a:xfrm>
                      <a:off x="0" y="0"/>
                      <a:ext cx="1734653" cy="108887"/>
                    </a:xfrm>
                    <a:prstGeom prst="rect">
                      <a:avLst/>
                    </a:prstGeom>
                  </pic:spPr>
                </pic:pic>
              </a:graphicData>
            </a:graphic>
          </wp:inline>
        </w:drawing>
      </w:r>
      <w:r>
        <w:t xml:space="preserve"> .</w:t>
      </w:r>
      <w:r>
        <w:rPr>
          <w:rFonts w:hint="eastAsia"/>
          <w:lang w:val="en-US" w:eastAsia="zh-CN"/>
        </w:rPr>
        <w:t xml:space="preserve"> </w:t>
      </w:r>
      <w:r>
        <w:t xml:space="preserve"> </w:t>
      </w:r>
      <w:r>
        <w:drawing>
          <wp:inline distT="0" distB="0" distL="114300" distR="114300">
            <wp:extent cx="391795" cy="104775"/>
            <wp:effectExtent l="0" t="0" r="0" b="1905"/>
            <wp:docPr id="42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260"/>
                    <pic:cNvPicPr>
                      <a:picLocks noChangeAspect="1"/>
                    </pic:cNvPicPr>
                  </pic:nvPicPr>
                  <pic:blipFill>
                    <a:blip r:embed="rId388"/>
                    <a:stretch>
                      <a:fillRect/>
                    </a:stretch>
                  </pic:blipFill>
                  <pic:spPr>
                    <a:xfrm>
                      <a:off x="0" y="0"/>
                      <a:ext cx="391912" cy="105083"/>
                    </a:xfrm>
                    <a:prstGeom prst="rect">
                      <a:avLst/>
                    </a:prstGeom>
                  </pic:spPr>
                </pic:pic>
              </a:graphicData>
            </a:graphic>
          </wp:inline>
        </w:drawing>
      </w:r>
      <w:r>
        <w:t xml:space="preserve"> 垂直平分 </w:t>
      </w:r>
      <w:r>
        <w:drawing>
          <wp:inline distT="0" distB="0" distL="114300" distR="114300">
            <wp:extent cx="215265" cy="104140"/>
            <wp:effectExtent l="0" t="0" r="0" b="1905"/>
            <wp:docPr id="423"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261"/>
                    <pic:cNvPicPr>
                      <a:picLocks noChangeAspect="1"/>
                    </pic:cNvPicPr>
                  </pic:nvPicPr>
                  <pic:blipFill>
                    <a:blip r:embed="rId115"/>
                    <a:stretch>
                      <a:fillRect/>
                    </a:stretch>
                  </pic:blipFill>
                  <pic:spPr>
                    <a:xfrm>
                      <a:off x="0" y="0"/>
                      <a:ext cx="215725" cy="104498"/>
                    </a:xfrm>
                    <a:prstGeom prst="rect">
                      <a:avLst/>
                    </a:prstGeom>
                  </pic:spPr>
                </pic:pic>
              </a:graphicData>
            </a:graphic>
          </wp:inline>
        </w:drawing>
      </w:r>
      <w:r>
        <w:t xml:space="preserve"> .</w:t>
      </w:r>
    </w:p>
    <w:p>
      <w:pPr>
        <w:pStyle w:val="178"/>
      </w:pPr>
    </w:p>
    <w:p>
      <w:pPr>
        <w:pStyle w:val="178"/>
      </w:pPr>
      <w:r>
        <w:t>1</w:t>
      </w:r>
      <w:r>
        <w:rPr>
          <w:rFonts w:hint="eastAsia"/>
          <w:lang w:val="en-US" w:eastAsia="zh-CN"/>
        </w:rPr>
        <w:t>2</w:t>
      </w:r>
      <w:r>
        <w:t xml:space="preserve">. （1） </w:t>
      </w:r>
      <w:r>
        <w:drawing>
          <wp:inline distT="0" distB="0" distL="114300" distR="114300">
            <wp:extent cx="100965" cy="104775"/>
            <wp:effectExtent l="0" t="0" r="0" b="0"/>
            <wp:docPr id="42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285"/>
                    <pic:cNvPicPr>
                      <a:picLocks noChangeAspect="1"/>
                    </pic:cNvPicPr>
                  </pic:nvPicPr>
                  <pic:blipFill>
                    <a:blip r:embed="rId289"/>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894715" cy="108585"/>
            <wp:effectExtent l="0" t="0" r="0" b="13335"/>
            <wp:docPr id="425"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286"/>
                    <pic:cNvPicPr>
                      <a:picLocks noChangeAspect="1"/>
                    </pic:cNvPicPr>
                  </pic:nvPicPr>
                  <pic:blipFill>
                    <a:blip r:embed="rId173"/>
                    <a:stretch>
                      <a:fillRect/>
                    </a:stretch>
                  </pic:blipFill>
                  <pic:spPr>
                    <a:xfrm>
                      <a:off x="0" y="0"/>
                      <a:ext cx="895344" cy="108887"/>
                    </a:xfrm>
                    <a:prstGeom prst="rect">
                      <a:avLst/>
                    </a:prstGeom>
                  </pic:spPr>
                </pic:pic>
              </a:graphicData>
            </a:graphic>
          </wp:inline>
        </w:drawing>
      </w:r>
      <w:r>
        <w:t xml:space="preserve">， </w:t>
      </w:r>
      <w:r>
        <w:drawing>
          <wp:inline distT="0" distB="0" distL="114300" distR="114300">
            <wp:extent cx="100965" cy="104775"/>
            <wp:effectExtent l="0" t="0" r="0" b="0"/>
            <wp:docPr id="426"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287"/>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1619250" cy="112395"/>
            <wp:effectExtent l="0" t="0" r="0" b="10160"/>
            <wp:docPr id="42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288"/>
                    <pic:cNvPicPr>
                      <a:picLocks noChangeAspect="1"/>
                    </pic:cNvPicPr>
                  </pic:nvPicPr>
                  <pic:blipFill>
                    <a:blip r:embed="rId389"/>
                    <a:stretch>
                      <a:fillRect/>
                    </a:stretch>
                  </pic:blipFill>
                  <pic:spPr>
                    <a:xfrm>
                      <a:off x="0" y="0"/>
                      <a:ext cx="1619805" cy="112581"/>
                    </a:xfrm>
                    <a:prstGeom prst="rect">
                      <a:avLst/>
                    </a:prstGeom>
                  </pic:spPr>
                </pic:pic>
              </a:graphicData>
            </a:graphic>
          </wp:inline>
        </w:drawing>
      </w:r>
      <w:r>
        <w:t>，</w:t>
      </w:r>
    </w:p>
    <w:p>
      <w:pPr>
        <w:pStyle w:val="178"/>
      </w:pPr>
      <w:r>
        <w:t xml:space="preserve"> </w:t>
      </w:r>
      <w:r>
        <w:drawing>
          <wp:inline distT="0" distB="0" distL="114300" distR="114300">
            <wp:extent cx="100965" cy="104775"/>
            <wp:effectExtent l="0" t="0" r="0" b="0"/>
            <wp:docPr id="42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289"/>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3674745" cy="135255"/>
            <wp:effectExtent l="0" t="0" r="0" b="0"/>
            <wp:docPr id="42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290"/>
                    <pic:cNvPicPr>
                      <a:picLocks noChangeAspect="1"/>
                    </pic:cNvPicPr>
                  </pic:nvPicPr>
                  <pic:blipFill>
                    <a:blip r:embed="rId390"/>
                    <a:srcRect r="9691" b="-20339"/>
                    <a:stretch>
                      <a:fillRect/>
                    </a:stretch>
                  </pic:blipFill>
                  <pic:spPr>
                    <a:xfrm>
                      <a:off x="0" y="0"/>
                      <a:ext cx="3674745" cy="135255"/>
                    </a:xfrm>
                    <a:prstGeom prst="rect">
                      <a:avLst/>
                    </a:prstGeom>
                  </pic:spPr>
                </pic:pic>
              </a:graphicData>
            </a:graphic>
          </wp:inline>
        </w:drawing>
      </w:r>
      <w:r>
        <w:t>；</w:t>
      </w:r>
    </w:p>
    <w:p>
      <w:pPr>
        <w:pStyle w:val="178"/>
      </w:pPr>
      <w:r>
        <w:t>      （2） 由（</w:t>
      </w:r>
      <w:r>
        <w:drawing>
          <wp:inline distT="0" distB="0" distL="114300" distR="114300">
            <wp:extent cx="75565" cy="104140"/>
            <wp:effectExtent l="0" t="0" r="635" b="1905"/>
            <wp:docPr id="43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291"/>
                    <pic:cNvPicPr>
                      <a:picLocks noChangeAspect="1"/>
                    </pic:cNvPicPr>
                  </pic:nvPicPr>
                  <pic:blipFill>
                    <a:blip r:embed="rId92"/>
                    <a:stretch>
                      <a:fillRect/>
                    </a:stretch>
                  </pic:blipFill>
                  <pic:spPr>
                    <a:xfrm>
                      <a:off x="0" y="0"/>
                      <a:ext cx="75895" cy="104498"/>
                    </a:xfrm>
                    <a:prstGeom prst="rect">
                      <a:avLst/>
                    </a:prstGeom>
                  </pic:spPr>
                </pic:pic>
              </a:graphicData>
            </a:graphic>
          </wp:inline>
        </w:drawing>
      </w:r>
      <w:r>
        <w:t xml:space="preserve">）的结论可得 </w:t>
      </w:r>
      <w:r>
        <w:drawing>
          <wp:inline distT="0" distB="0" distL="114300" distR="114300">
            <wp:extent cx="929005" cy="112395"/>
            <wp:effectExtent l="0" t="0" r="0" b="10160"/>
            <wp:docPr id="43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292"/>
                    <pic:cNvPicPr>
                      <a:picLocks noChangeAspect="1"/>
                    </pic:cNvPicPr>
                  </pic:nvPicPr>
                  <pic:blipFill>
                    <a:blip r:embed="rId391"/>
                    <a:stretch>
                      <a:fillRect/>
                    </a:stretch>
                  </pic:blipFill>
                  <pic:spPr>
                    <a:xfrm>
                      <a:off x="0" y="0"/>
                      <a:ext cx="929323" cy="112581"/>
                    </a:xfrm>
                    <a:prstGeom prst="rect">
                      <a:avLst/>
                    </a:prstGeom>
                  </pic:spPr>
                </pic:pic>
              </a:graphicData>
            </a:graphic>
          </wp:inline>
        </w:drawing>
      </w:r>
      <w:r>
        <w:t xml:space="preserve"> ，由折叠的性质可得，</w:t>
      </w:r>
    </w:p>
    <w:p>
      <w:pPr>
        <w:pStyle w:val="178"/>
      </w:pPr>
      <w:r>
        <w:t xml:space="preserve"> </w:t>
      </w:r>
      <w:r>
        <w:rPr>
          <w:position w:val="-17"/>
        </w:rPr>
        <w:drawing>
          <wp:inline distT="0" distB="0" distL="114300" distR="114300">
            <wp:extent cx="2156460" cy="318135"/>
            <wp:effectExtent l="0" t="0" r="0" b="0"/>
            <wp:docPr id="43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293"/>
                    <pic:cNvPicPr>
                      <a:picLocks noChangeAspect="1"/>
                    </pic:cNvPicPr>
                  </pic:nvPicPr>
                  <pic:blipFill>
                    <a:blip r:embed="rId392"/>
                    <a:stretch>
                      <a:fillRect/>
                    </a:stretch>
                  </pic:blipFill>
                  <pic:spPr>
                    <a:xfrm>
                      <a:off x="0" y="0"/>
                      <a:ext cx="2156740" cy="318760"/>
                    </a:xfrm>
                    <a:prstGeom prst="rect">
                      <a:avLst/>
                    </a:prstGeom>
                  </pic:spPr>
                </pic:pic>
              </a:graphicData>
            </a:graphic>
          </wp:inline>
        </w:drawing>
      </w:r>
      <w:r>
        <w:t xml:space="preserve">， </w:t>
      </w:r>
      <w:r>
        <w:drawing>
          <wp:inline distT="0" distB="0" distL="114300" distR="114300">
            <wp:extent cx="100965" cy="104775"/>
            <wp:effectExtent l="0" t="0" r="0" b="0"/>
            <wp:docPr id="43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294"/>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rPr>
          <w:position w:val="-17"/>
        </w:rPr>
        <w:drawing>
          <wp:inline distT="0" distB="0" distL="114300" distR="114300">
            <wp:extent cx="3100705" cy="318135"/>
            <wp:effectExtent l="0" t="0" r="0" b="0"/>
            <wp:docPr id="43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5"/>
                    <pic:cNvPicPr>
                      <a:picLocks noChangeAspect="1"/>
                    </pic:cNvPicPr>
                  </pic:nvPicPr>
                  <pic:blipFill>
                    <a:blip r:embed="rId393"/>
                    <a:stretch>
                      <a:fillRect/>
                    </a:stretch>
                  </pic:blipFill>
                  <pic:spPr>
                    <a:xfrm>
                      <a:off x="0" y="0"/>
                      <a:ext cx="3100877" cy="318760"/>
                    </a:xfrm>
                    <a:prstGeom prst="rect">
                      <a:avLst/>
                    </a:prstGeom>
                  </pic:spPr>
                </pic:pic>
              </a:graphicData>
            </a:graphic>
          </wp:inline>
        </w:drawing>
      </w:r>
      <w:r>
        <w:t>；</w:t>
      </w:r>
    </w:p>
    <w:p>
      <w:pPr>
        <w:pStyle w:val="178"/>
      </w:pPr>
      <w:r>
        <w:t xml:space="preserve">      （3） 不变，由折叠的性质可得， </w:t>
      </w:r>
      <w:r>
        <w:rPr>
          <w:position w:val="-17"/>
        </w:rPr>
        <w:drawing>
          <wp:inline distT="0" distB="0" distL="114300" distR="114300">
            <wp:extent cx="1680210" cy="318135"/>
            <wp:effectExtent l="0" t="0" r="0" b="0"/>
            <wp:docPr id="43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296"/>
                    <pic:cNvPicPr>
                      <a:picLocks noChangeAspect="1"/>
                    </pic:cNvPicPr>
                  </pic:nvPicPr>
                  <pic:blipFill>
                    <a:blip r:embed="rId394"/>
                    <a:stretch>
                      <a:fillRect/>
                    </a:stretch>
                  </pic:blipFill>
                  <pic:spPr>
                    <a:xfrm>
                      <a:off x="0" y="0"/>
                      <a:ext cx="1680448" cy="318760"/>
                    </a:xfrm>
                    <a:prstGeom prst="rect">
                      <a:avLst/>
                    </a:prstGeom>
                  </pic:spPr>
                </pic:pic>
              </a:graphicData>
            </a:graphic>
          </wp:inline>
        </w:drawing>
      </w:r>
      <w:r>
        <w:t>，</w:t>
      </w:r>
      <w:r>
        <w:rPr>
          <w:position w:val="-17"/>
        </w:rPr>
        <w:drawing>
          <wp:inline distT="0" distB="0" distL="114300" distR="114300">
            <wp:extent cx="1692275" cy="318135"/>
            <wp:effectExtent l="0" t="0" r="0" b="0"/>
            <wp:docPr id="43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297"/>
                    <pic:cNvPicPr>
                      <a:picLocks noChangeAspect="1"/>
                    </pic:cNvPicPr>
                  </pic:nvPicPr>
                  <pic:blipFill>
                    <a:blip r:embed="rId395"/>
                    <a:stretch>
                      <a:fillRect/>
                    </a:stretch>
                  </pic:blipFill>
                  <pic:spPr>
                    <a:xfrm>
                      <a:off x="0" y="0"/>
                      <a:ext cx="1692591" cy="318760"/>
                    </a:xfrm>
                    <a:prstGeom prst="rect">
                      <a:avLst/>
                    </a:prstGeom>
                  </pic:spPr>
                </pic:pic>
              </a:graphicData>
            </a:graphic>
          </wp:inline>
        </w:drawing>
      </w:r>
      <w:r>
        <w:t>，</w:t>
      </w:r>
    </w:p>
    <w:p>
      <w:pPr>
        <w:pStyle w:val="178"/>
      </w:pPr>
      <w:r>
        <w:t xml:space="preserve">所以 </w:t>
      </w:r>
      <w:r>
        <w:rPr>
          <w:position w:val="-17"/>
        </w:rPr>
        <w:drawing>
          <wp:inline distT="0" distB="0" distL="114300" distR="114300">
            <wp:extent cx="3439160" cy="318135"/>
            <wp:effectExtent l="0" t="0" r="0" b="0"/>
            <wp:docPr id="43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298"/>
                    <pic:cNvPicPr>
                      <a:picLocks noChangeAspect="1"/>
                    </pic:cNvPicPr>
                  </pic:nvPicPr>
                  <pic:blipFill>
                    <a:blip r:embed="rId396"/>
                    <a:stretch>
                      <a:fillRect/>
                    </a:stretch>
                  </pic:blipFill>
                  <pic:spPr>
                    <a:xfrm>
                      <a:off x="0" y="0"/>
                      <a:ext cx="3439168" cy="318760"/>
                    </a:xfrm>
                    <a:prstGeom prst="rect">
                      <a:avLst/>
                    </a:prstGeom>
                  </pic:spPr>
                </pic:pic>
              </a:graphicData>
            </a:graphic>
          </wp:inline>
        </w:drawing>
      </w:r>
      <w:r>
        <w:t>，不变，永远是平角的一半．</w:t>
      </w:r>
    </w:p>
    <w:p>
      <w:pPr>
        <w:pStyle w:val="178"/>
      </w:pPr>
    </w:p>
    <w:p>
      <w:pPr>
        <w:pStyle w:val="178"/>
      </w:pPr>
      <w:r>
        <w:rPr>
          <w:position w:val="-95"/>
        </w:rPr>
        <w:drawing>
          <wp:anchor distT="0" distB="0" distL="114300" distR="114300" simplePos="0" relativeHeight="251678720" behindDoc="0" locked="0" layoutInCell="1" allowOverlap="1">
            <wp:simplePos x="0" y="0"/>
            <wp:positionH relativeFrom="column">
              <wp:posOffset>4737735</wp:posOffset>
            </wp:positionH>
            <wp:positionV relativeFrom="paragraph">
              <wp:posOffset>427355</wp:posOffset>
            </wp:positionV>
            <wp:extent cx="1641475" cy="1028700"/>
            <wp:effectExtent l="0" t="0" r="4445" b="7620"/>
            <wp:wrapSquare wrapText="bothSides"/>
            <wp:docPr id="43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320"/>
                    <pic:cNvPicPr>
                      <a:picLocks noChangeAspect="1"/>
                    </pic:cNvPicPr>
                  </pic:nvPicPr>
                  <pic:blipFill>
                    <a:blip r:embed="rId397"/>
                    <a:stretch>
                      <a:fillRect/>
                    </a:stretch>
                  </pic:blipFill>
                  <pic:spPr>
                    <a:xfrm>
                      <a:off x="0" y="0"/>
                      <a:ext cx="1641475" cy="1028700"/>
                    </a:xfrm>
                    <a:prstGeom prst="rect">
                      <a:avLst/>
                    </a:prstGeom>
                  </pic:spPr>
                </pic:pic>
              </a:graphicData>
            </a:graphic>
          </wp:anchor>
        </w:drawing>
      </w:r>
      <w:r>
        <w:t>1</w:t>
      </w:r>
      <w:r>
        <w:rPr>
          <w:rFonts w:hint="eastAsia"/>
          <w:lang w:val="en-US" w:eastAsia="zh-CN"/>
        </w:rPr>
        <w:t>3</w:t>
      </w:r>
      <w:r>
        <w:t xml:space="preserve">. （1） </w:t>
      </w:r>
      <w:r>
        <w:rPr>
          <w:position w:val="-3"/>
        </w:rPr>
        <w:drawing>
          <wp:inline distT="0" distB="0" distL="114300" distR="114300">
            <wp:extent cx="250825" cy="131445"/>
            <wp:effectExtent l="0" t="0" r="0" b="5715"/>
            <wp:docPr id="43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312"/>
                    <pic:cNvPicPr>
                      <a:picLocks noChangeAspect="1"/>
                    </pic:cNvPicPr>
                  </pic:nvPicPr>
                  <pic:blipFill>
                    <a:blip r:embed="rId398"/>
                    <a:stretch>
                      <a:fillRect/>
                    </a:stretch>
                  </pic:blipFill>
                  <pic:spPr>
                    <a:xfrm>
                      <a:off x="0" y="0"/>
                      <a:ext cx="251058" cy="131674"/>
                    </a:xfrm>
                    <a:prstGeom prst="rect">
                      <a:avLst/>
                    </a:prstGeom>
                  </pic:spPr>
                </pic:pic>
              </a:graphicData>
            </a:graphic>
          </wp:inline>
        </w:drawing>
      </w:r>
      <w:r>
        <w:t xml:space="preserve"> 是 </w:t>
      </w:r>
      <w:r>
        <w:drawing>
          <wp:inline distT="0" distB="0" distL="114300" distR="114300">
            <wp:extent cx="226060" cy="104140"/>
            <wp:effectExtent l="0" t="0" r="2540" b="1905"/>
            <wp:docPr id="44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313"/>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边的垂直平分线， </w:t>
      </w:r>
      <w:r>
        <w:drawing>
          <wp:inline distT="0" distB="0" distL="114300" distR="114300">
            <wp:extent cx="814705" cy="104775"/>
            <wp:effectExtent l="0" t="0" r="0" b="1905"/>
            <wp:docPr id="44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314"/>
                    <pic:cNvPicPr>
                      <a:picLocks noChangeAspect="1"/>
                    </pic:cNvPicPr>
                  </pic:nvPicPr>
                  <pic:blipFill>
                    <a:blip r:embed="rId399"/>
                    <a:stretch>
                      <a:fillRect/>
                    </a:stretch>
                  </pic:blipFill>
                  <pic:spPr>
                    <a:xfrm>
                      <a:off x="0" y="0"/>
                      <a:ext cx="814840" cy="105083"/>
                    </a:xfrm>
                    <a:prstGeom prst="rect">
                      <a:avLst/>
                    </a:prstGeom>
                  </pic:spPr>
                </pic:pic>
              </a:graphicData>
            </a:graphic>
          </wp:inline>
        </w:drawing>
      </w:r>
      <w:r>
        <w:t xml:space="preserve">． </w:t>
      </w:r>
      <w:r>
        <w:rPr>
          <w:position w:val="-3"/>
        </w:rPr>
        <w:drawing>
          <wp:inline distT="0" distB="0" distL="114300" distR="114300">
            <wp:extent cx="250825" cy="131445"/>
            <wp:effectExtent l="0" t="0" r="0" b="5715"/>
            <wp:docPr id="44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315"/>
                    <pic:cNvPicPr>
                      <a:picLocks noChangeAspect="1"/>
                    </pic:cNvPicPr>
                  </pic:nvPicPr>
                  <pic:blipFill>
                    <a:blip r:embed="rId400"/>
                    <a:stretch>
                      <a:fillRect/>
                    </a:stretch>
                  </pic:blipFill>
                  <pic:spPr>
                    <a:xfrm>
                      <a:off x="0" y="0"/>
                      <a:ext cx="251058" cy="131674"/>
                    </a:xfrm>
                    <a:prstGeom prst="rect">
                      <a:avLst/>
                    </a:prstGeom>
                  </pic:spPr>
                </pic:pic>
              </a:graphicData>
            </a:graphic>
          </wp:inline>
        </w:drawing>
      </w:r>
      <w:r>
        <w:t xml:space="preserve"> 是 </w:t>
      </w:r>
      <w:r>
        <w:drawing>
          <wp:inline distT="0" distB="0" distL="114300" distR="114300">
            <wp:extent cx="216535" cy="104140"/>
            <wp:effectExtent l="0" t="0" r="0" b="1905"/>
            <wp:docPr id="443"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316"/>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边的垂直平分线， </w:t>
      </w:r>
      <w:r>
        <w:drawing>
          <wp:inline distT="0" distB="0" distL="114300" distR="114300">
            <wp:extent cx="815975" cy="104775"/>
            <wp:effectExtent l="0" t="0" r="0" b="1905"/>
            <wp:docPr id="444"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317"/>
                    <pic:cNvPicPr>
                      <a:picLocks noChangeAspect="1"/>
                    </pic:cNvPicPr>
                  </pic:nvPicPr>
                  <pic:blipFill>
                    <a:blip r:embed="rId401"/>
                    <a:stretch>
                      <a:fillRect/>
                    </a:stretch>
                  </pic:blipFill>
                  <pic:spPr>
                    <a:xfrm>
                      <a:off x="0" y="0"/>
                      <a:ext cx="816376" cy="105083"/>
                    </a:xfrm>
                    <a:prstGeom prst="rect">
                      <a:avLst/>
                    </a:prstGeom>
                  </pic:spPr>
                </pic:pic>
              </a:graphicData>
            </a:graphic>
          </wp:inline>
        </w:drawing>
      </w:r>
      <w:r>
        <w:t xml:space="preserve">． </w:t>
      </w:r>
      <w:r>
        <w:rPr>
          <w:position w:val="-1"/>
        </w:rPr>
        <w:drawing>
          <wp:inline distT="0" distB="0" distL="114300" distR="114300">
            <wp:extent cx="3645535" cy="117475"/>
            <wp:effectExtent l="0" t="0" r="0" b="3810"/>
            <wp:docPr id="445"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318"/>
                    <pic:cNvPicPr>
                      <a:picLocks noChangeAspect="1"/>
                    </pic:cNvPicPr>
                  </pic:nvPicPr>
                  <pic:blipFill>
                    <a:blip r:embed="rId402"/>
                    <a:stretch>
                      <a:fillRect/>
                    </a:stretch>
                  </pic:blipFill>
                  <pic:spPr>
                    <a:xfrm>
                      <a:off x="0" y="0"/>
                      <a:ext cx="3646005" cy="117519"/>
                    </a:xfrm>
                    <a:prstGeom prst="rect">
                      <a:avLst/>
                    </a:prstGeom>
                  </pic:spPr>
                </pic:pic>
              </a:graphicData>
            </a:graphic>
          </wp:inline>
        </w:drawing>
      </w:r>
      <w:r>
        <w:t>．</w:t>
      </w:r>
    </w:p>
    <w:p>
      <w:pPr>
        <w:pStyle w:val="178"/>
      </w:pPr>
      <w:r>
        <w:t xml:space="preserve">      （2） 如图，连接 </w:t>
      </w:r>
      <w:r>
        <w:drawing>
          <wp:inline distT="0" distB="0" distL="114300" distR="114300">
            <wp:extent cx="226060" cy="104140"/>
            <wp:effectExtent l="0" t="0" r="0" b="2540"/>
            <wp:docPr id="446"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319"/>
                    <pic:cNvPicPr>
                      <a:picLocks noChangeAspect="1"/>
                    </pic:cNvPicPr>
                  </pic:nvPicPr>
                  <pic:blipFill>
                    <a:blip r:embed="rId189"/>
                    <a:stretch>
                      <a:fillRect/>
                    </a:stretch>
                  </pic:blipFill>
                  <pic:spPr>
                    <a:xfrm>
                      <a:off x="0" y="0"/>
                      <a:ext cx="226223" cy="104498"/>
                    </a:xfrm>
                    <a:prstGeom prst="rect">
                      <a:avLst/>
                    </a:prstGeom>
                  </pic:spPr>
                </pic:pic>
              </a:graphicData>
            </a:graphic>
          </wp:inline>
        </w:drawing>
      </w:r>
      <w:r>
        <w:t xml:space="preserve">， </w:t>
      </w:r>
      <w:r>
        <w:rPr>
          <w:position w:val="-3"/>
        </w:rPr>
        <w:drawing>
          <wp:inline distT="0" distB="0" distL="114300" distR="114300">
            <wp:extent cx="250825" cy="131445"/>
            <wp:effectExtent l="0" t="0" r="0" b="5715"/>
            <wp:docPr id="447"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321"/>
                    <pic:cNvPicPr>
                      <a:picLocks noChangeAspect="1"/>
                    </pic:cNvPicPr>
                  </pic:nvPicPr>
                  <pic:blipFill>
                    <a:blip r:embed="rId398"/>
                    <a:stretch>
                      <a:fillRect/>
                    </a:stretch>
                  </pic:blipFill>
                  <pic:spPr>
                    <a:xfrm>
                      <a:off x="0" y="0"/>
                      <a:ext cx="251058" cy="131674"/>
                    </a:xfrm>
                    <a:prstGeom prst="rect">
                      <a:avLst/>
                    </a:prstGeom>
                  </pic:spPr>
                </pic:pic>
              </a:graphicData>
            </a:graphic>
          </wp:inline>
        </w:drawing>
      </w:r>
      <w:r>
        <w:t xml:space="preserve"> 是 </w:t>
      </w:r>
      <w:r>
        <w:drawing>
          <wp:inline distT="0" distB="0" distL="114300" distR="114300">
            <wp:extent cx="226060" cy="104140"/>
            <wp:effectExtent l="0" t="0" r="2540" b="1905"/>
            <wp:docPr id="448"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322"/>
                    <pic:cNvPicPr>
                      <a:picLocks noChangeAspect="1"/>
                    </pic:cNvPicPr>
                  </pic:nvPicPr>
                  <pic:blipFill>
                    <a:blip r:embed="rId49"/>
                    <a:stretch>
                      <a:fillRect/>
                    </a:stretch>
                  </pic:blipFill>
                  <pic:spPr>
                    <a:xfrm>
                      <a:off x="0" y="0"/>
                      <a:ext cx="226661" cy="104498"/>
                    </a:xfrm>
                    <a:prstGeom prst="rect">
                      <a:avLst/>
                    </a:prstGeom>
                  </pic:spPr>
                </pic:pic>
              </a:graphicData>
            </a:graphic>
          </wp:inline>
        </w:drawing>
      </w:r>
      <w:r>
        <w:t xml:space="preserve"> 边的垂直平分线，</w:t>
      </w:r>
    </w:p>
    <w:p>
      <w:pPr>
        <w:pStyle w:val="178"/>
      </w:pPr>
      <w:r>
        <w:t xml:space="preserve"> </w:t>
      </w:r>
      <w:r>
        <w:drawing>
          <wp:inline distT="0" distB="0" distL="114300" distR="114300">
            <wp:extent cx="807085" cy="104775"/>
            <wp:effectExtent l="0" t="0" r="0" b="1905"/>
            <wp:docPr id="44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323"/>
                    <pic:cNvPicPr>
                      <a:picLocks noChangeAspect="1"/>
                    </pic:cNvPicPr>
                  </pic:nvPicPr>
                  <pic:blipFill>
                    <a:blip r:embed="rId403"/>
                    <a:stretch>
                      <a:fillRect/>
                    </a:stretch>
                  </pic:blipFill>
                  <pic:spPr>
                    <a:xfrm>
                      <a:off x="0" y="0"/>
                      <a:ext cx="807269" cy="105083"/>
                    </a:xfrm>
                    <a:prstGeom prst="rect">
                      <a:avLst/>
                    </a:prstGeom>
                  </pic:spPr>
                </pic:pic>
              </a:graphicData>
            </a:graphic>
          </wp:inline>
        </w:drawing>
      </w:r>
      <w:r>
        <w:t xml:space="preserve">． </w:t>
      </w:r>
      <w:r>
        <w:rPr>
          <w:position w:val="-3"/>
        </w:rPr>
        <w:drawing>
          <wp:inline distT="0" distB="0" distL="114300" distR="114300">
            <wp:extent cx="250825" cy="131445"/>
            <wp:effectExtent l="0" t="0" r="0" b="5715"/>
            <wp:docPr id="45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324"/>
                    <pic:cNvPicPr>
                      <a:picLocks noChangeAspect="1"/>
                    </pic:cNvPicPr>
                  </pic:nvPicPr>
                  <pic:blipFill>
                    <a:blip r:embed="rId400"/>
                    <a:stretch>
                      <a:fillRect/>
                    </a:stretch>
                  </pic:blipFill>
                  <pic:spPr>
                    <a:xfrm>
                      <a:off x="0" y="0"/>
                      <a:ext cx="251058" cy="131674"/>
                    </a:xfrm>
                    <a:prstGeom prst="rect">
                      <a:avLst/>
                    </a:prstGeom>
                  </pic:spPr>
                </pic:pic>
              </a:graphicData>
            </a:graphic>
          </wp:inline>
        </w:drawing>
      </w:r>
      <w:r>
        <w:t xml:space="preserve"> 是 </w:t>
      </w:r>
      <w:r>
        <w:drawing>
          <wp:inline distT="0" distB="0" distL="114300" distR="114300">
            <wp:extent cx="216535" cy="104140"/>
            <wp:effectExtent l="0" t="0" r="0" b="1905"/>
            <wp:docPr id="451"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325"/>
                    <pic:cNvPicPr>
                      <a:picLocks noChangeAspect="1"/>
                    </pic:cNvPicPr>
                  </pic:nvPicPr>
                  <pic:blipFill>
                    <a:blip r:embed="rId45"/>
                    <a:stretch>
                      <a:fillRect/>
                    </a:stretch>
                  </pic:blipFill>
                  <pic:spPr>
                    <a:xfrm>
                      <a:off x="0" y="0"/>
                      <a:ext cx="216640" cy="104498"/>
                    </a:xfrm>
                    <a:prstGeom prst="rect">
                      <a:avLst/>
                    </a:prstGeom>
                  </pic:spPr>
                </pic:pic>
              </a:graphicData>
            </a:graphic>
          </wp:inline>
        </w:drawing>
      </w:r>
      <w:r>
        <w:t xml:space="preserve"> 边的垂直平分线， </w:t>
      </w:r>
      <w:r>
        <w:drawing>
          <wp:inline distT="0" distB="0" distL="114300" distR="114300">
            <wp:extent cx="812165" cy="104775"/>
            <wp:effectExtent l="0" t="0" r="0" b="1905"/>
            <wp:docPr id="452"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326"/>
                    <pic:cNvPicPr>
                      <a:picLocks noChangeAspect="1"/>
                    </pic:cNvPicPr>
                  </pic:nvPicPr>
                  <pic:blipFill>
                    <a:blip r:embed="rId404"/>
                    <a:stretch>
                      <a:fillRect/>
                    </a:stretch>
                  </pic:blipFill>
                  <pic:spPr>
                    <a:xfrm>
                      <a:off x="0" y="0"/>
                      <a:ext cx="812426" cy="105083"/>
                    </a:xfrm>
                    <a:prstGeom prst="rect">
                      <a:avLst/>
                    </a:prstGeom>
                  </pic:spPr>
                </pic:pic>
              </a:graphicData>
            </a:graphic>
          </wp:inline>
        </w:drawing>
      </w:r>
      <w:r>
        <w:t>．</w:t>
      </w:r>
    </w:p>
    <w:p>
      <w:pPr>
        <w:pStyle w:val="178"/>
      </w:pPr>
      <w:r>
        <w:t xml:space="preserve"> </w:t>
      </w:r>
      <w:r>
        <w:rPr>
          <w:position w:val="-1"/>
        </w:rPr>
        <w:drawing>
          <wp:inline distT="0" distB="0" distL="114300" distR="114300">
            <wp:extent cx="1876425" cy="117475"/>
            <wp:effectExtent l="0" t="0" r="0" b="3810"/>
            <wp:docPr id="45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327"/>
                    <pic:cNvPicPr>
                      <a:picLocks noChangeAspect="1"/>
                    </pic:cNvPicPr>
                  </pic:nvPicPr>
                  <pic:blipFill>
                    <a:blip r:embed="rId405"/>
                    <a:stretch>
                      <a:fillRect/>
                    </a:stretch>
                  </pic:blipFill>
                  <pic:spPr>
                    <a:xfrm>
                      <a:off x="0" y="0"/>
                      <a:ext cx="1876897" cy="117519"/>
                    </a:xfrm>
                    <a:prstGeom prst="rect">
                      <a:avLst/>
                    </a:prstGeom>
                  </pic:spPr>
                </pic:pic>
              </a:graphicData>
            </a:graphic>
          </wp:inline>
        </w:drawing>
      </w:r>
      <w:r>
        <w:t xml:space="preserve">， </w:t>
      </w:r>
      <w:r>
        <w:drawing>
          <wp:inline distT="0" distB="0" distL="114300" distR="114300">
            <wp:extent cx="1891665" cy="104775"/>
            <wp:effectExtent l="0" t="0" r="0" b="1905"/>
            <wp:docPr id="45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328"/>
                    <pic:cNvPicPr>
                      <a:picLocks noChangeAspect="1"/>
                    </pic:cNvPicPr>
                  </pic:nvPicPr>
                  <pic:blipFill>
                    <a:blip r:embed="rId406"/>
                    <a:stretch>
                      <a:fillRect/>
                    </a:stretch>
                  </pic:blipFill>
                  <pic:spPr>
                    <a:xfrm>
                      <a:off x="0" y="0"/>
                      <a:ext cx="1891967" cy="105083"/>
                    </a:xfrm>
                    <a:prstGeom prst="rect">
                      <a:avLst/>
                    </a:prstGeom>
                  </pic:spPr>
                </pic:pic>
              </a:graphicData>
            </a:graphic>
          </wp:inline>
        </w:drawing>
      </w:r>
      <w:r>
        <w:t>．</w:t>
      </w:r>
    </w:p>
    <w:p>
      <w:pPr>
        <w:pStyle w:val="178"/>
      </w:pPr>
      <w:r>
        <w:t xml:space="preserve">      （3） </w:t>
      </w:r>
      <w:r>
        <w:drawing>
          <wp:inline distT="0" distB="0" distL="114300" distR="114300">
            <wp:extent cx="1377315" cy="108585"/>
            <wp:effectExtent l="0" t="0" r="0" b="13335"/>
            <wp:docPr id="455"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329"/>
                    <pic:cNvPicPr>
                      <a:picLocks noChangeAspect="1"/>
                    </pic:cNvPicPr>
                  </pic:nvPicPr>
                  <pic:blipFill>
                    <a:blip r:embed="rId407"/>
                    <a:stretch>
                      <a:fillRect/>
                    </a:stretch>
                  </pic:blipFill>
                  <pic:spPr>
                    <a:xfrm>
                      <a:off x="0" y="0"/>
                      <a:ext cx="1377854" cy="108887"/>
                    </a:xfrm>
                    <a:prstGeom prst="rect">
                      <a:avLst/>
                    </a:prstGeom>
                  </pic:spPr>
                </pic:pic>
              </a:graphicData>
            </a:graphic>
          </wp:inline>
        </w:drawing>
      </w:r>
      <w:r>
        <w:t>．</w:t>
      </w:r>
    </w:p>
    <w:p>
      <w:pPr>
        <w:pStyle w:val="178"/>
      </w:pPr>
      <w:r>
        <w:t>1</w:t>
      </w:r>
      <w:r>
        <w:rPr>
          <w:rFonts w:hint="eastAsia"/>
          <w:lang w:val="en-US" w:eastAsia="zh-CN"/>
        </w:rPr>
        <w:t>4</w:t>
      </w:r>
      <w:r>
        <w:t xml:space="preserve">. （1） 如图，连接 </w:t>
      </w:r>
      <w:r>
        <w:drawing>
          <wp:inline distT="0" distB="0" distL="114300" distR="114300">
            <wp:extent cx="228600" cy="104140"/>
            <wp:effectExtent l="0" t="0" r="0" b="1905"/>
            <wp:docPr id="45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330"/>
                    <pic:cNvPicPr>
                      <a:picLocks noChangeAspect="1"/>
                    </pic:cNvPicPr>
                  </pic:nvPicPr>
                  <pic:blipFill>
                    <a:blip r:embed="rId408"/>
                    <a:stretch>
                      <a:fillRect/>
                    </a:stretch>
                  </pic:blipFill>
                  <pic:spPr>
                    <a:xfrm>
                      <a:off x="0" y="0"/>
                      <a:ext cx="228637" cy="104498"/>
                    </a:xfrm>
                    <a:prstGeom prst="rect">
                      <a:avLst/>
                    </a:prstGeom>
                  </pic:spPr>
                </pic:pic>
              </a:graphicData>
            </a:graphic>
          </wp:inline>
        </w:drawing>
      </w:r>
      <w:r>
        <w:t>，</w:t>
      </w:r>
      <w:r>
        <w:drawing>
          <wp:inline distT="0" distB="0" distL="114300" distR="114300">
            <wp:extent cx="233680" cy="104140"/>
            <wp:effectExtent l="0" t="0" r="0" b="1905"/>
            <wp:docPr id="457"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331"/>
                    <pic:cNvPicPr>
                      <a:picLocks noChangeAspect="1"/>
                    </pic:cNvPicPr>
                  </pic:nvPicPr>
                  <pic:blipFill>
                    <a:blip r:embed="rId409"/>
                    <a:stretch>
                      <a:fillRect/>
                    </a:stretch>
                  </pic:blipFill>
                  <pic:spPr>
                    <a:xfrm>
                      <a:off x="0" y="0"/>
                      <a:ext cx="233794" cy="104498"/>
                    </a:xfrm>
                    <a:prstGeom prst="rect">
                      <a:avLst/>
                    </a:prstGeom>
                  </pic:spPr>
                </pic:pic>
              </a:graphicData>
            </a:graphic>
          </wp:inline>
        </w:drawing>
      </w:r>
      <w:r>
        <w:t xml:space="preserve">，因为 </w:t>
      </w:r>
      <w:r>
        <w:drawing>
          <wp:inline distT="0" distB="0" distL="114300" distR="114300">
            <wp:extent cx="239395" cy="104140"/>
            <wp:effectExtent l="0" t="0" r="0" b="2540"/>
            <wp:docPr id="458"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333"/>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 xml:space="preserve"> 平分 </w:t>
      </w:r>
      <w:r>
        <w:drawing>
          <wp:inline distT="0" distB="0" distL="114300" distR="114300">
            <wp:extent cx="436245" cy="104140"/>
            <wp:effectExtent l="0" t="0" r="0" b="2540"/>
            <wp:docPr id="459"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334"/>
                    <pic:cNvPicPr>
                      <a:picLocks noChangeAspect="1"/>
                    </pic:cNvPicPr>
                  </pic:nvPicPr>
                  <pic:blipFill>
                    <a:blip r:embed="rId72"/>
                    <a:stretch>
                      <a:fillRect/>
                    </a:stretch>
                  </pic:blipFill>
                  <pic:spPr>
                    <a:xfrm>
                      <a:off x="0" y="0"/>
                      <a:ext cx="436791" cy="104498"/>
                    </a:xfrm>
                    <a:prstGeom prst="rect">
                      <a:avLst/>
                    </a:prstGeom>
                  </pic:spPr>
                </pic:pic>
              </a:graphicData>
            </a:graphic>
          </wp:inline>
        </w:drawing>
      </w:r>
      <w:r>
        <w:t>，</w:t>
      </w:r>
      <w:r>
        <w:drawing>
          <wp:inline distT="0" distB="0" distL="114300" distR="114300">
            <wp:extent cx="676275" cy="104140"/>
            <wp:effectExtent l="0" t="0" r="0" b="1905"/>
            <wp:docPr id="462"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335"/>
                    <pic:cNvPicPr>
                      <a:picLocks noChangeAspect="1"/>
                    </pic:cNvPicPr>
                  </pic:nvPicPr>
                  <pic:blipFill>
                    <a:blip r:embed="rId194"/>
                    <a:stretch>
                      <a:fillRect/>
                    </a:stretch>
                  </pic:blipFill>
                  <pic:spPr>
                    <a:xfrm>
                      <a:off x="0" y="0"/>
                      <a:ext cx="676327" cy="104498"/>
                    </a:xfrm>
                    <a:prstGeom prst="rect">
                      <a:avLst/>
                    </a:prstGeom>
                  </pic:spPr>
                </pic:pic>
              </a:graphicData>
            </a:graphic>
          </wp:inline>
        </w:drawing>
      </w:r>
      <w:r>
        <w:t>，</w:t>
      </w:r>
      <w:r>
        <w:drawing>
          <wp:inline distT="0" distB="0" distL="114300" distR="114300">
            <wp:extent cx="659130" cy="104140"/>
            <wp:effectExtent l="0" t="0" r="0" b="2540"/>
            <wp:docPr id="463"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336"/>
                    <pic:cNvPicPr>
                      <a:picLocks noChangeAspect="1"/>
                    </pic:cNvPicPr>
                  </pic:nvPicPr>
                  <pic:blipFill>
                    <a:blip r:embed="rId410"/>
                    <a:stretch>
                      <a:fillRect/>
                    </a:stretch>
                  </pic:blipFill>
                  <pic:spPr>
                    <a:xfrm>
                      <a:off x="0" y="0"/>
                      <a:ext cx="659173" cy="104498"/>
                    </a:xfrm>
                    <a:prstGeom prst="rect">
                      <a:avLst/>
                    </a:prstGeom>
                  </pic:spPr>
                </pic:pic>
              </a:graphicData>
            </a:graphic>
          </wp:inline>
        </w:drawing>
      </w:r>
      <w:r>
        <w:t xml:space="preserve">，所以 </w:t>
      </w:r>
      <w:r>
        <w:drawing>
          <wp:inline distT="0" distB="0" distL="114300" distR="114300">
            <wp:extent cx="678180" cy="104140"/>
            <wp:effectExtent l="0" t="0" r="0" b="1905"/>
            <wp:docPr id="464"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337"/>
                    <pic:cNvPicPr>
                      <a:picLocks noChangeAspect="1"/>
                    </pic:cNvPicPr>
                  </pic:nvPicPr>
                  <pic:blipFill>
                    <a:blip r:embed="rId411"/>
                    <a:stretch>
                      <a:fillRect/>
                    </a:stretch>
                  </pic:blipFill>
                  <pic:spPr>
                    <a:xfrm>
                      <a:off x="0" y="0"/>
                      <a:ext cx="678741" cy="104498"/>
                    </a:xfrm>
                    <a:prstGeom prst="rect">
                      <a:avLst/>
                    </a:prstGeom>
                  </pic:spPr>
                </pic:pic>
              </a:graphicData>
            </a:graphic>
          </wp:inline>
        </w:drawing>
      </w:r>
      <w:r>
        <w:t xml:space="preserve">，因为 </w:t>
      </w:r>
      <w:r>
        <w:drawing>
          <wp:inline distT="0" distB="0" distL="114300" distR="114300">
            <wp:extent cx="683260" cy="104140"/>
            <wp:effectExtent l="0" t="0" r="0" b="1905"/>
            <wp:docPr id="465"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338"/>
                    <pic:cNvPicPr>
                      <a:picLocks noChangeAspect="1"/>
                    </pic:cNvPicPr>
                  </pic:nvPicPr>
                  <pic:blipFill>
                    <a:blip r:embed="rId193"/>
                    <a:stretch>
                      <a:fillRect/>
                    </a:stretch>
                  </pic:blipFill>
                  <pic:spPr>
                    <a:xfrm>
                      <a:off x="0" y="0"/>
                      <a:ext cx="683313" cy="104498"/>
                    </a:xfrm>
                    <a:prstGeom prst="rect">
                      <a:avLst/>
                    </a:prstGeom>
                  </pic:spPr>
                </pic:pic>
              </a:graphicData>
            </a:graphic>
          </wp:inline>
        </w:drawing>
      </w:r>
      <w:r>
        <w:t xml:space="preserve"> 且平分 </w:t>
      </w:r>
      <w:r>
        <w:drawing>
          <wp:inline distT="0" distB="0" distL="114300" distR="114300">
            <wp:extent cx="222250" cy="104140"/>
            <wp:effectExtent l="0" t="0" r="0" b="1905"/>
            <wp:docPr id="466"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339"/>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w:t>
      </w:r>
    </w:p>
    <w:p>
      <w:pPr>
        <w:pStyle w:val="178"/>
      </w:pPr>
      <w:r>
        <w:rPr>
          <w:position w:val="-98"/>
        </w:rPr>
        <w:drawing>
          <wp:anchor distT="0" distB="0" distL="114300" distR="114300" simplePos="0" relativeHeight="251679744" behindDoc="0" locked="0" layoutInCell="1" allowOverlap="1">
            <wp:simplePos x="0" y="0"/>
            <wp:positionH relativeFrom="column">
              <wp:posOffset>4876800</wp:posOffset>
            </wp:positionH>
            <wp:positionV relativeFrom="paragraph">
              <wp:posOffset>7620</wp:posOffset>
            </wp:positionV>
            <wp:extent cx="1390650" cy="1371600"/>
            <wp:effectExtent l="0" t="0" r="11430" b="0"/>
            <wp:wrapSquare wrapText="bothSides"/>
            <wp:docPr id="46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332"/>
                    <pic:cNvPicPr>
                      <a:picLocks noChangeAspect="1"/>
                    </pic:cNvPicPr>
                  </pic:nvPicPr>
                  <pic:blipFill>
                    <a:blip r:embed="rId412"/>
                    <a:stretch>
                      <a:fillRect/>
                    </a:stretch>
                  </pic:blipFill>
                  <pic:spPr>
                    <a:xfrm>
                      <a:off x="0" y="0"/>
                      <a:ext cx="1390650" cy="1371600"/>
                    </a:xfrm>
                    <a:prstGeom prst="rect">
                      <a:avLst/>
                    </a:prstGeom>
                  </pic:spPr>
                </pic:pic>
              </a:graphicData>
            </a:graphic>
          </wp:anchor>
        </w:drawing>
      </w:r>
      <w:r>
        <w:t xml:space="preserve">所以 </w:t>
      </w:r>
      <w:r>
        <w:drawing>
          <wp:inline distT="0" distB="0" distL="114300" distR="114300">
            <wp:extent cx="679450" cy="104140"/>
            <wp:effectExtent l="0" t="0" r="0" b="2540"/>
            <wp:docPr id="468"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340"/>
                    <pic:cNvPicPr>
                      <a:picLocks noChangeAspect="1"/>
                    </pic:cNvPicPr>
                  </pic:nvPicPr>
                  <pic:blipFill>
                    <a:blip r:embed="rId413"/>
                    <a:stretch>
                      <a:fillRect/>
                    </a:stretch>
                  </pic:blipFill>
                  <pic:spPr>
                    <a:xfrm>
                      <a:off x="0" y="0"/>
                      <a:ext cx="679655" cy="104498"/>
                    </a:xfrm>
                    <a:prstGeom prst="rect">
                      <a:avLst/>
                    </a:prstGeom>
                  </pic:spPr>
                </pic:pic>
              </a:graphicData>
            </a:graphic>
          </wp:inline>
        </w:drawing>
      </w:r>
      <w:r>
        <w:t xml:space="preserve">，在 </w:t>
      </w:r>
      <w:r>
        <w:drawing>
          <wp:inline distT="0" distB="0" distL="114300" distR="114300">
            <wp:extent cx="643890" cy="104140"/>
            <wp:effectExtent l="0" t="0" r="0" b="1905"/>
            <wp:docPr id="469"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341"/>
                    <pic:cNvPicPr>
                      <a:picLocks noChangeAspect="1"/>
                    </pic:cNvPicPr>
                  </pic:nvPicPr>
                  <pic:blipFill>
                    <a:blip r:embed="rId414"/>
                    <a:stretch>
                      <a:fillRect/>
                    </a:stretch>
                  </pic:blipFill>
                  <pic:spPr>
                    <a:xfrm>
                      <a:off x="0" y="0"/>
                      <a:ext cx="643920" cy="104498"/>
                    </a:xfrm>
                    <a:prstGeom prst="rect">
                      <a:avLst/>
                    </a:prstGeom>
                  </pic:spPr>
                </pic:pic>
              </a:graphicData>
            </a:graphic>
          </wp:inline>
        </w:drawing>
      </w:r>
      <w:r>
        <w:t xml:space="preserve"> 和 </w:t>
      </w:r>
      <w:r>
        <w:drawing>
          <wp:inline distT="0" distB="0" distL="114300" distR="114300">
            <wp:extent cx="625475" cy="104140"/>
            <wp:effectExtent l="0" t="0" r="0" b="1905"/>
            <wp:docPr id="470"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342"/>
                    <pic:cNvPicPr>
                      <a:picLocks noChangeAspect="1"/>
                    </pic:cNvPicPr>
                  </pic:nvPicPr>
                  <pic:blipFill>
                    <a:blip r:embed="rId415"/>
                    <a:stretch>
                      <a:fillRect/>
                    </a:stretch>
                  </pic:blipFill>
                  <pic:spPr>
                    <a:xfrm>
                      <a:off x="0" y="0"/>
                      <a:ext cx="625559" cy="104498"/>
                    </a:xfrm>
                    <a:prstGeom prst="rect">
                      <a:avLst/>
                    </a:prstGeom>
                  </pic:spPr>
                </pic:pic>
              </a:graphicData>
            </a:graphic>
          </wp:inline>
        </w:drawing>
      </w:r>
      <w:r>
        <w:t xml:space="preserve"> 中， </w:t>
      </w:r>
      <w:r>
        <w:drawing>
          <wp:inline distT="0" distB="0" distL="114300" distR="114300">
            <wp:extent cx="679450" cy="104140"/>
            <wp:effectExtent l="0" t="0" r="0" b="2540"/>
            <wp:docPr id="471"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343"/>
                    <pic:cNvPicPr>
                      <a:picLocks noChangeAspect="1"/>
                    </pic:cNvPicPr>
                  </pic:nvPicPr>
                  <pic:blipFill>
                    <a:blip r:embed="rId413"/>
                    <a:stretch>
                      <a:fillRect/>
                    </a:stretch>
                  </pic:blipFill>
                  <pic:spPr>
                    <a:xfrm>
                      <a:off x="0" y="0"/>
                      <a:ext cx="679655" cy="104498"/>
                    </a:xfrm>
                    <a:prstGeom prst="rect">
                      <a:avLst/>
                    </a:prstGeom>
                  </pic:spPr>
                </pic:pic>
              </a:graphicData>
            </a:graphic>
          </wp:inline>
        </w:drawing>
      </w:r>
      <w:r>
        <w:t>，</w:t>
      </w:r>
      <w:r>
        <w:drawing>
          <wp:inline distT="0" distB="0" distL="114300" distR="114300">
            <wp:extent cx="685800" cy="104140"/>
            <wp:effectExtent l="0" t="0" r="0" b="1905"/>
            <wp:docPr id="472"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344"/>
                    <pic:cNvPicPr>
                      <a:picLocks noChangeAspect="1"/>
                    </pic:cNvPicPr>
                  </pic:nvPicPr>
                  <pic:blipFill>
                    <a:blip r:embed="rId416"/>
                    <a:stretch>
                      <a:fillRect/>
                    </a:stretch>
                  </pic:blipFill>
                  <pic:spPr>
                    <a:xfrm>
                      <a:off x="0" y="0"/>
                      <a:ext cx="685873" cy="104498"/>
                    </a:xfrm>
                    <a:prstGeom prst="rect">
                      <a:avLst/>
                    </a:prstGeom>
                  </pic:spPr>
                </pic:pic>
              </a:graphicData>
            </a:graphic>
          </wp:inline>
        </w:drawing>
      </w:r>
      <w:r>
        <w:t xml:space="preserve">，所以 </w:t>
      </w:r>
      <w:r>
        <w:drawing>
          <wp:inline distT="0" distB="0" distL="114300" distR="114300">
            <wp:extent cx="1488440" cy="104140"/>
            <wp:effectExtent l="0" t="0" r="0" b="1905"/>
            <wp:docPr id="473"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345"/>
                    <pic:cNvPicPr>
                      <a:picLocks noChangeAspect="1"/>
                    </pic:cNvPicPr>
                  </pic:nvPicPr>
                  <pic:blipFill>
                    <a:blip r:embed="rId417"/>
                    <a:stretch>
                      <a:fillRect/>
                    </a:stretch>
                  </pic:blipFill>
                  <pic:spPr>
                    <a:xfrm>
                      <a:off x="0" y="0"/>
                      <a:ext cx="1488826" cy="104498"/>
                    </a:xfrm>
                    <a:prstGeom prst="rect">
                      <a:avLst/>
                    </a:prstGeom>
                  </pic:spPr>
                </pic:pic>
              </a:graphicData>
            </a:graphic>
          </wp:inline>
        </w:drawing>
      </w:r>
      <w:r>
        <w:t xml:space="preserve">，所以 </w:t>
      </w:r>
      <w:r>
        <w:drawing>
          <wp:inline distT="0" distB="0" distL="114300" distR="114300">
            <wp:extent cx="653415" cy="104140"/>
            <wp:effectExtent l="0" t="0" r="0" b="1905"/>
            <wp:docPr id="474"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346"/>
                    <pic:cNvPicPr>
                      <a:picLocks noChangeAspect="1"/>
                    </pic:cNvPicPr>
                  </pic:nvPicPr>
                  <pic:blipFill>
                    <a:blip r:embed="rId196"/>
                    <a:stretch>
                      <a:fillRect/>
                    </a:stretch>
                  </pic:blipFill>
                  <pic:spPr>
                    <a:xfrm>
                      <a:off x="0" y="0"/>
                      <a:ext cx="653686" cy="104498"/>
                    </a:xfrm>
                    <a:prstGeom prst="rect">
                      <a:avLst/>
                    </a:prstGeom>
                  </pic:spPr>
                </pic:pic>
              </a:graphicData>
            </a:graphic>
          </wp:inline>
        </w:drawing>
      </w:r>
      <w:r>
        <w:t>．</w:t>
      </w:r>
    </w:p>
    <w:p>
      <w:pPr>
        <w:pStyle w:val="178"/>
      </w:pPr>
      <w:r>
        <w:t>      （2） 由（</w:t>
      </w:r>
      <w:r>
        <w:drawing>
          <wp:inline distT="0" distB="0" distL="114300" distR="114300">
            <wp:extent cx="75565" cy="104140"/>
            <wp:effectExtent l="0" t="0" r="635" b="1905"/>
            <wp:docPr id="475"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347"/>
                    <pic:cNvPicPr>
                      <a:picLocks noChangeAspect="1"/>
                    </pic:cNvPicPr>
                  </pic:nvPicPr>
                  <pic:blipFill>
                    <a:blip r:embed="rId92"/>
                    <a:stretch>
                      <a:fillRect/>
                    </a:stretch>
                  </pic:blipFill>
                  <pic:spPr>
                    <a:xfrm>
                      <a:off x="0" y="0"/>
                      <a:ext cx="75895" cy="104498"/>
                    </a:xfrm>
                    <a:prstGeom prst="rect">
                      <a:avLst/>
                    </a:prstGeom>
                  </pic:spPr>
                </pic:pic>
              </a:graphicData>
            </a:graphic>
          </wp:inline>
        </w:drawing>
      </w:r>
      <w:r>
        <w:t>）可知，</w:t>
      </w:r>
      <w:r>
        <w:drawing>
          <wp:inline distT="0" distB="0" distL="114300" distR="114300">
            <wp:extent cx="697230" cy="104140"/>
            <wp:effectExtent l="0" t="0" r="0" b="1905"/>
            <wp:docPr id="476"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348"/>
                    <pic:cNvPicPr>
                      <a:picLocks noChangeAspect="1"/>
                    </pic:cNvPicPr>
                  </pic:nvPicPr>
                  <pic:blipFill>
                    <a:blip r:embed="rId418"/>
                    <a:stretch>
                      <a:fillRect/>
                    </a:stretch>
                  </pic:blipFill>
                  <pic:spPr>
                    <a:xfrm>
                      <a:off x="0" y="0"/>
                      <a:ext cx="697724" cy="104498"/>
                    </a:xfrm>
                    <a:prstGeom prst="rect">
                      <a:avLst/>
                    </a:prstGeom>
                  </pic:spPr>
                </pic:pic>
              </a:graphicData>
            </a:graphic>
          </wp:inline>
        </w:drawing>
      </w:r>
      <w:r>
        <w:t>，</w:t>
      </w:r>
      <w:r>
        <w:drawing>
          <wp:inline distT="0" distB="0" distL="114300" distR="114300">
            <wp:extent cx="678180" cy="104140"/>
            <wp:effectExtent l="0" t="0" r="0" b="1905"/>
            <wp:docPr id="477"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349"/>
                    <pic:cNvPicPr>
                      <a:picLocks noChangeAspect="1"/>
                    </pic:cNvPicPr>
                  </pic:nvPicPr>
                  <pic:blipFill>
                    <a:blip r:embed="rId411"/>
                    <a:stretch>
                      <a:fillRect/>
                    </a:stretch>
                  </pic:blipFill>
                  <pic:spPr>
                    <a:xfrm>
                      <a:off x="0" y="0"/>
                      <a:ext cx="678741" cy="104498"/>
                    </a:xfrm>
                    <a:prstGeom prst="rect">
                      <a:avLst/>
                    </a:prstGeom>
                  </pic:spPr>
                </pic:pic>
              </a:graphicData>
            </a:graphic>
          </wp:inline>
        </w:drawing>
      </w:r>
      <w:r>
        <w:t xml:space="preserve">，易证 </w:t>
      </w:r>
      <w:r>
        <w:drawing>
          <wp:inline distT="0" distB="0" distL="114300" distR="114300">
            <wp:extent cx="1506855" cy="104140"/>
            <wp:effectExtent l="0" t="0" r="0" b="1905"/>
            <wp:docPr id="478"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350"/>
                    <pic:cNvPicPr>
                      <a:picLocks noChangeAspect="1"/>
                    </pic:cNvPicPr>
                  </pic:nvPicPr>
                  <pic:blipFill>
                    <a:blip r:embed="rId419"/>
                    <a:stretch>
                      <a:fillRect/>
                    </a:stretch>
                  </pic:blipFill>
                  <pic:spPr>
                    <a:xfrm>
                      <a:off x="0" y="0"/>
                      <a:ext cx="1506895" cy="104498"/>
                    </a:xfrm>
                    <a:prstGeom prst="rect">
                      <a:avLst/>
                    </a:prstGeom>
                  </pic:spPr>
                </pic:pic>
              </a:graphicData>
            </a:graphic>
          </wp:inline>
        </w:drawing>
      </w:r>
      <w:r>
        <w:t xml:space="preserve">，所以 </w:t>
      </w:r>
      <w:r>
        <w:drawing>
          <wp:inline distT="0" distB="0" distL="114300" distR="114300">
            <wp:extent cx="671195" cy="104140"/>
            <wp:effectExtent l="0" t="0" r="0" b="2540"/>
            <wp:docPr id="479"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351"/>
                    <pic:cNvPicPr>
                      <a:picLocks noChangeAspect="1"/>
                    </pic:cNvPicPr>
                  </pic:nvPicPr>
                  <pic:blipFill>
                    <a:blip r:embed="rId420"/>
                    <a:stretch>
                      <a:fillRect/>
                    </a:stretch>
                  </pic:blipFill>
                  <pic:spPr>
                    <a:xfrm>
                      <a:off x="0" y="0"/>
                      <a:ext cx="671755" cy="104498"/>
                    </a:xfrm>
                    <a:prstGeom prst="rect">
                      <a:avLst/>
                    </a:prstGeom>
                  </pic:spPr>
                </pic:pic>
              </a:graphicData>
            </a:graphic>
          </wp:inline>
        </w:drawing>
      </w:r>
      <w:r>
        <w:t>，</w:t>
      </w:r>
    </w:p>
    <w:p>
      <w:pPr>
        <w:pStyle w:val="178"/>
      </w:pPr>
      <w:r>
        <w:t xml:space="preserve">所以 </w:t>
      </w:r>
      <w:r>
        <w:rPr>
          <w:position w:val="-1"/>
        </w:rPr>
        <w:drawing>
          <wp:inline distT="0" distB="0" distL="114300" distR="114300">
            <wp:extent cx="3474085" cy="121285"/>
            <wp:effectExtent l="0" t="0" r="0" b="635"/>
            <wp:docPr id="480"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352"/>
                    <pic:cNvPicPr>
                      <a:picLocks noChangeAspect="1"/>
                    </pic:cNvPicPr>
                  </pic:nvPicPr>
                  <pic:blipFill>
                    <a:blip r:embed="rId421"/>
                    <a:stretch>
                      <a:fillRect/>
                    </a:stretch>
                  </pic:blipFill>
                  <pic:spPr>
                    <a:xfrm>
                      <a:off x="0" y="0"/>
                      <a:ext cx="3474427" cy="121286"/>
                    </a:xfrm>
                    <a:prstGeom prst="rect">
                      <a:avLst/>
                    </a:prstGeom>
                  </pic:spPr>
                </pic:pic>
              </a:graphicData>
            </a:graphic>
          </wp:inline>
        </w:drawing>
      </w:r>
      <w:r>
        <w:t xml:space="preserve">，所以 </w:t>
      </w:r>
      <w:r>
        <w:rPr>
          <w:position w:val="-17"/>
        </w:rPr>
        <w:drawing>
          <wp:inline distT="0" distB="0" distL="114300" distR="114300">
            <wp:extent cx="828040" cy="322580"/>
            <wp:effectExtent l="0" t="0" r="0" b="0"/>
            <wp:docPr id="481"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353"/>
                    <pic:cNvPicPr>
                      <a:picLocks noChangeAspect="1"/>
                    </pic:cNvPicPr>
                  </pic:nvPicPr>
                  <pic:blipFill>
                    <a:blip r:embed="rId422"/>
                    <a:stretch>
                      <a:fillRect/>
                    </a:stretch>
                  </pic:blipFill>
                  <pic:spPr>
                    <a:xfrm>
                      <a:off x="0" y="0"/>
                      <a:ext cx="828666" cy="323076"/>
                    </a:xfrm>
                    <a:prstGeom prst="rect">
                      <a:avLst/>
                    </a:prstGeom>
                  </pic:spPr>
                </pic:pic>
              </a:graphicData>
            </a:graphic>
          </wp:inline>
        </w:drawing>
      </w:r>
      <w:r>
        <w:t xml:space="preserve">，所以 </w:t>
      </w:r>
      <w:r>
        <w:rPr>
          <w:position w:val="-17"/>
        </w:rPr>
        <w:drawing>
          <wp:inline distT="0" distB="0" distL="114300" distR="114300">
            <wp:extent cx="2531110" cy="322580"/>
            <wp:effectExtent l="0" t="0" r="0" b="0"/>
            <wp:docPr id="48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354"/>
                    <pic:cNvPicPr>
                      <a:picLocks noChangeAspect="1"/>
                    </pic:cNvPicPr>
                  </pic:nvPicPr>
                  <pic:blipFill>
                    <a:blip r:embed="rId423"/>
                    <a:stretch>
                      <a:fillRect/>
                    </a:stretch>
                  </pic:blipFill>
                  <pic:spPr>
                    <a:xfrm>
                      <a:off x="0" y="0"/>
                      <a:ext cx="2531644" cy="323076"/>
                    </a:xfrm>
                    <a:prstGeom prst="rect">
                      <a:avLst/>
                    </a:prstGeom>
                  </pic:spPr>
                </pic:pic>
              </a:graphicData>
            </a:graphic>
          </wp:inline>
        </w:drawing>
      </w:r>
    </w:p>
    <w:p>
      <w:pPr>
        <w:pStyle w:val="4"/>
        <w:jc w:val="both"/>
      </w:pPr>
      <w:r>
        <w:rPr>
          <w:position w:val="-153"/>
        </w:rPr>
        <w:drawing>
          <wp:anchor distT="0" distB="0" distL="114300" distR="114300" simplePos="0" relativeHeight="251684864" behindDoc="0" locked="0" layoutInCell="1" allowOverlap="1">
            <wp:simplePos x="0" y="0"/>
            <wp:positionH relativeFrom="column">
              <wp:posOffset>4991100</wp:posOffset>
            </wp:positionH>
            <wp:positionV relativeFrom="paragraph">
              <wp:posOffset>377825</wp:posOffset>
            </wp:positionV>
            <wp:extent cx="1323975" cy="2076450"/>
            <wp:effectExtent l="0" t="0" r="1905" b="11430"/>
            <wp:wrapSquare wrapText="bothSides"/>
            <wp:docPr id="725"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391"/>
                    <pic:cNvPicPr>
                      <a:picLocks noChangeAspect="1"/>
                    </pic:cNvPicPr>
                  </pic:nvPicPr>
                  <pic:blipFill>
                    <a:blip r:embed="rId424"/>
                    <a:stretch>
                      <a:fillRect/>
                    </a:stretch>
                  </pic:blipFill>
                  <pic:spPr>
                    <a:xfrm>
                      <a:off x="0" y="0"/>
                      <a:ext cx="1323975" cy="2076450"/>
                    </a:xfrm>
                    <a:prstGeom prst="rect">
                      <a:avLst/>
                    </a:prstGeom>
                  </pic:spPr>
                </pic:pic>
              </a:graphicData>
            </a:graphic>
          </wp:anchor>
        </w:drawing>
      </w:r>
      <w:r>
        <w:rPr>
          <w:rFonts w:hint="eastAsia"/>
        </w:rPr>
        <w:t>13.3 等腰三角形</w:t>
      </w:r>
    </w:p>
    <w:p>
      <w:pPr>
        <w:pStyle w:val="178"/>
      </w:pPr>
      <w:r>
        <w:rPr>
          <w:rFonts w:hint="eastAsia"/>
          <w:lang w:val="en-US" w:eastAsia="zh-CN"/>
        </w:rPr>
        <w:t>1</w:t>
      </w:r>
      <w:r>
        <w:t>.  A</w:t>
      </w:r>
      <w:r>
        <w:tab/>
      </w:r>
      <w:r>
        <w:rPr>
          <w:rFonts w:hint="eastAsia"/>
          <w:lang w:val="en-US" w:eastAsia="zh-CN"/>
        </w:rPr>
        <w:t>2</w:t>
      </w:r>
      <w:r>
        <w:t>.  B</w:t>
      </w:r>
      <w:r>
        <w:tab/>
      </w:r>
      <w:r>
        <w:rPr>
          <w:rFonts w:hint="eastAsia"/>
          <w:lang w:val="en-US" w:eastAsia="zh-CN"/>
        </w:rPr>
        <w:t>3</w:t>
      </w:r>
      <w:r>
        <w:t>.  D</w:t>
      </w:r>
      <w:r>
        <w:tab/>
      </w:r>
      <w:r>
        <w:rPr>
          <w:rFonts w:hint="eastAsia"/>
          <w:lang w:val="en-US" w:eastAsia="zh-CN"/>
        </w:rPr>
        <w:t>4</w:t>
      </w:r>
      <w:r>
        <w:t>.  B</w:t>
      </w:r>
      <w:r>
        <w:tab/>
      </w:r>
      <w:r>
        <w:rPr>
          <w:rFonts w:hint="eastAsia"/>
          <w:lang w:val="en-US" w:eastAsia="zh-CN"/>
        </w:rPr>
        <w:t>5</w:t>
      </w:r>
      <w:r>
        <w:t>.  C</w:t>
      </w:r>
      <w:r>
        <w:tab/>
      </w:r>
    </w:p>
    <w:p>
      <w:pPr>
        <w:pStyle w:val="178"/>
      </w:pPr>
      <w:r>
        <w:rPr>
          <w:rFonts w:hint="eastAsia"/>
          <w:lang w:val="en-US" w:eastAsia="zh-CN"/>
        </w:rPr>
        <w:t>6</w:t>
      </w:r>
      <w:r>
        <w:t xml:space="preserve">.  </w:t>
      </w:r>
      <w:r>
        <w:rPr>
          <w:rFonts w:hint="eastAsia"/>
          <w:lang w:val="en-US" w:eastAsia="zh-CN"/>
        </w:rPr>
        <w:t>5</w:t>
      </w:r>
      <w:r>
        <w:rPr>
          <w:rFonts w:hint="eastAsia"/>
          <w:lang w:val="en-US" w:eastAsia="zh-CN"/>
        </w:rPr>
        <w:tab/>
      </w:r>
      <w:r>
        <w:rPr>
          <w:rFonts w:hint="eastAsia"/>
          <w:lang w:val="en-US" w:eastAsia="zh-CN"/>
        </w:rPr>
        <w:tab/>
      </w:r>
      <w:r>
        <w:rPr>
          <w:rFonts w:hint="eastAsia"/>
          <w:lang w:val="en-US" w:eastAsia="zh-CN"/>
        </w:rPr>
        <w:t>7</w:t>
      </w:r>
      <w:r>
        <w:t xml:space="preserve">.  </w:t>
      </w:r>
      <w:r>
        <w:rPr>
          <w:position w:val="-5"/>
        </w:rPr>
        <w:drawing>
          <wp:inline distT="0" distB="0" distL="114300" distR="114300">
            <wp:extent cx="332740" cy="140970"/>
            <wp:effectExtent l="0" t="0" r="0" b="12065"/>
            <wp:docPr id="726"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384"/>
                    <pic:cNvPicPr>
                      <a:picLocks noChangeAspect="1"/>
                    </pic:cNvPicPr>
                  </pic:nvPicPr>
                  <pic:blipFill>
                    <a:blip r:embed="rId425"/>
                    <a:stretch>
                      <a:fillRect/>
                    </a:stretch>
                  </pic:blipFill>
                  <pic:spPr>
                    <a:xfrm>
                      <a:off x="0" y="0"/>
                      <a:ext cx="332878" cy="141330"/>
                    </a:xfrm>
                    <a:prstGeom prst="rect">
                      <a:avLst/>
                    </a:prstGeom>
                  </pic:spPr>
                </pic:pic>
              </a:graphicData>
            </a:graphic>
          </wp:inline>
        </w:drawing>
      </w:r>
      <w:r>
        <w:t>，</w:t>
      </w:r>
      <w:r>
        <w:rPr>
          <w:position w:val="-5"/>
        </w:rPr>
        <w:drawing>
          <wp:inline distT="0" distB="0" distL="114300" distR="114300">
            <wp:extent cx="448310" cy="140970"/>
            <wp:effectExtent l="0" t="0" r="0" b="12065"/>
            <wp:docPr id="727"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385"/>
                    <pic:cNvPicPr>
                      <a:picLocks noChangeAspect="1"/>
                    </pic:cNvPicPr>
                  </pic:nvPicPr>
                  <pic:blipFill>
                    <a:blip r:embed="rId426"/>
                    <a:stretch>
                      <a:fillRect/>
                    </a:stretch>
                  </pic:blipFill>
                  <pic:spPr>
                    <a:xfrm>
                      <a:off x="0" y="0"/>
                      <a:ext cx="448897" cy="141330"/>
                    </a:xfrm>
                    <a:prstGeom prst="rect">
                      <a:avLst/>
                    </a:prstGeom>
                  </pic:spPr>
                </pic:pic>
              </a:graphicData>
            </a:graphic>
          </wp:inline>
        </w:drawing>
      </w:r>
      <w:r>
        <w:rPr>
          <w:rFonts w:hint="eastAsia"/>
          <w:position w:val="-5"/>
          <w:lang w:val="en-US" w:eastAsia="zh-CN"/>
        </w:rPr>
        <w:tab/>
      </w:r>
      <w:r>
        <w:rPr>
          <w:rFonts w:hint="eastAsia"/>
          <w:position w:val="-5"/>
          <w:lang w:val="en-US" w:eastAsia="zh-CN"/>
        </w:rPr>
        <w:tab/>
      </w:r>
      <w:r>
        <w:rPr>
          <w:rFonts w:hint="eastAsia"/>
          <w:lang w:val="en-US" w:eastAsia="zh-CN"/>
        </w:rPr>
        <w:t>8</w:t>
      </w:r>
      <w:r>
        <w:t xml:space="preserve">.  </w:t>
      </w:r>
      <w:r>
        <w:drawing>
          <wp:inline distT="0" distB="0" distL="114300" distR="114300">
            <wp:extent cx="209550" cy="108585"/>
            <wp:effectExtent l="0" t="0" r="3810" b="13335"/>
            <wp:docPr id="728"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386"/>
                    <pic:cNvPicPr>
                      <a:picLocks noChangeAspect="1"/>
                    </pic:cNvPicPr>
                  </pic:nvPicPr>
                  <pic:blipFill>
                    <a:blip r:embed="rId205"/>
                    <a:stretch>
                      <a:fillRect/>
                    </a:stretch>
                  </pic:blipFill>
                  <pic:spPr>
                    <a:xfrm>
                      <a:off x="0" y="0"/>
                      <a:ext cx="210056" cy="108887"/>
                    </a:xfrm>
                    <a:prstGeom prst="rect">
                      <a:avLst/>
                    </a:prstGeom>
                  </pic:spPr>
                </pic:pic>
              </a:graphicData>
            </a:graphic>
          </wp:inline>
        </w:drawing>
      </w:r>
      <w:r>
        <w:rPr>
          <w:rFonts w:hint="eastAsia"/>
          <w:lang w:val="en-US" w:eastAsia="zh-CN"/>
        </w:rPr>
        <w:tab/>
      </w:r>
      <w:r>
        <w:rPr>
          <w:rFonts w:hint="eastAsia"/>
          <w:lang w:val="en-US" w:eastAsia="zh-CN"/>
        </w:rPr>
        <w:tab/>
      </w:r>
      <w:r>
        <w:rPr>
          <w:rFonts w:hint="eastAsia"/>
          <w:lang w:val="en-US" w:eastAsia="zh-CN"/>
        </w:rPr>
        <w:t xml:space="preserve">9.  </w:t>
      </w:r>
      <w:r>
        <w:t>2</w:t>
      </w:r>
      <w:r>
        <w:br w:type="textWrapping"/>
      </w:r>
    </w:p>
    <w:p>
      <w:pPr>
        <w:pStyle w:val="178"/>
      </w:pPr>
      <w:r>
        <w:t>1</w:t>
      </w:r>
      <w:r>
        <w:rPr>
          <w:rFonts w:hint="eastAsia"/>
          <w:lang w:val="en-US" w:eastAsia="zh-CN"/>
        </w:rPr>
        <w:t>0</w:t>
      </w:r>
      <w:r>
        <w:t xml:space="preserve">.  如图，延长 </w:t>
      </w:r>
      <w:r>
        <w:drawing>
          <wp:inline distT="0" distB="0" distL="114300" distR="114300">
            <wp:extent cx="239395" cy="104140"/>
            <wp:effectExtent l="0" t="0" r="0" b="2540"/>
            <wp:docPr id="729"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387"/>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 xml:space="preserve"> 到点 </w:t>
      </w:r>
      <w:r>
        <w:drawing>
          <wp:inline distT="0" distB="0" distL="114300" distR="114300">
            <wp:extent cx="113030" cy="104140"/>
            <wp:effectExtent l="0" t="0" r="8890" b="2540"/>
            <wp:docPr id="730"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388"/>
                    <pic:cNvPicPr>
                      <a:picLocks noChangeAspect="1"/>
                    </pic:cNvPicPr>
                  </pic:nvPicPr>
                  <pic:blipFill>
                    <a:blip r:embed="rId154"/>
                    <a:stretch>
                      <a:fillRect/>
                    </a:stretch>
                  </pic:blipFill>
                  <pic:spPr>
                    <a:xfrm>
                      <a:off x="0" y="0"/>
                      <a:ext cx="113568" cy="104498"/>
                    </a:xfrm>
                    <a:prstGeom prst="rect">
                      <a:avLst/>
                    </a:prstGeom>
                  </pic:spPr>
                </pic:pic>
              </a:graphicData>
            </a:graphic>
          </wp:inline>
        </w:drawing>
      </w:r>
      <w:r>
        <w:t xml:space="preserve">，使得 </w:t>
      </w:r>
      <w:r>
        <w:drawing>
          <wp:inline distT="0" distB="0" distL="114300" distR="114300">
            <wp:extent cx="706120" cy="104140"/>
            <wp:effectExtent l="0" t="0" r="0" b="2540"/>
            <wp:docPr id="731"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389"/>
                    <pic:cNvPicPr>
                      <a:picLocks noChangeAspect="1"/>
                    </pic:cNvPicPr>
                  </pic:nvPicPr>
                  <pic:blipFill>
                    <a:blip r:embed="rId427"/>
                    <a:stretch>
                      <a:fillRect/>
                    </a:stretch>
                  </pic:blipFill>
                  <pic:spPr>
                    <a:xfrm>
                      <a:off x="0" y="0"/>
                      <a:ext cx="706539" cy="104498"/>
                    </a:xfrm>
                    <a:prstGeom prst="rect">
                      <a:avLst/>
                    </a:prstGeom>
                  </pic:spPr>
                </pic:pic>
              </a:graphicData>
            </a:graphic>
          </wp:inline>
        </w:drawing>
      </w:r>
      <w:r>
        <w:t xml:space="preserve">，连接 </w:t>
      </w:r>
      <w:r>
        <w:drawing>
          <wp:inline distT="0" distB="0" distL="114300" distR="114300">
            <wp:extent cx="234315" cy="104140"/>
            <wp:effectExtent l="0" t="0" r="0" b="1905"/>
            <wp:docPr id="732"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390"/>
                    <pic:cNvPicPr>
                      <a:picLocks noChangeAspect="1"/>
                    </pic:cNvPicPr>
                  </pic:nvPicPr>
                  <pic:blipFill>
                    <a:blip r:embed="rId428"/>
                    <a:stretch>
                      <a:fillRect/>
                    </a:stretch>
                  </pic:blipFill>
                  <pic:spPr>
                    <a:xfrm>
                      <a:off x="0" y="0"/>
                      <a:ext cx="234562" cy="104498"/>
                    </a:xfrm>
                    <a:prstGeom prst="rect">
                      <a:avLst/>
                    </a:prstGeom>
                  </pic:spPr>
                </pic:pic>
              </a:graphicData>
            </a:graphic>
          </wp:inline>
        </w:drawing>
      </w:r>
      <w:r>
        <w:t>．</w:t>
      </w:r>
    </w:p>
    <w:p>
      <w:pPr>
        <w:pStyle w:val="178"/>
      </w:pPr>
      <w:r>
        <w:t xml:space="preserve"> </w:t>
      </w:r>
      <w:r>
        <w:drawing>
          <wp:inline distT="0" distB="0" distL="114300" distR="114300">
            <wp:extent cx="100965" cy="104775"/>
            <wp:effectExtent l="0" t="0" r="0" b="0"/>
            <wp:docPr id="733"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392"/>
                    <pic:cNvPicPr>
                      <a:picLocks noChangeAspect="1"/>
                    </pic:cNvPicPr>
                  </pic:nvPicPr>
                  <pic:blipFill>
                    <a:blip r:embed="rId289"/>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239395" cy="104140"/>
            <wp:effectExtent l="0" t="0" r="0" b="2540"/>
            <wp:docPr id="734"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393"/>
                    <pic:cNvPicPr>
                      <a:picLocks noChangeAspect="1"/>
                    </pic:cNvPicPr>
                  </pic:nvPicPr>
                  <pic:blipFill>
                    <a:blip r:embed="rId30"/>
                    <a:stretch>
                      <a:fillRect/>
                    </a:stretch>
                  </pic:blipFill>
                  <pic:spPr>
                    <a:xfrm>
                      <a:off x="0" y="0"/>
                      <a:ext cx="239719" cy="104498"/>
                    </a:xfrm>
                    <a:prstGeom prst="rect">
                      <a:avLst/>
                    </a:prstGeom>
                  </pic:spPr>
                </pic:pic>
              </a:graphicData>
            </a:graphic>
          </wp:inline>
        </w:drawing>
      </w:r>
      <w:r>
        <w:t xml:space="preserve"> 是 </w:t>
      </w:r>
      <w:r>
        <w:drawing>
          <wp:inline distT="0" distB="0" distL="114300" distR="114300">
            <wp:extent cx="222250" cy="104140"/>
            <wp:effectExtent l="0" t="0" r="0" b="1905"/>
            <wp:docPr id="735"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394"/>
                    <pic:cNvPicPr>
                      <a:picLocks noChangeAspect="1"/>
                    </pic:cNvPicPr>
                  </pic:nvPicPr>
                  <pic:blipFill>
                    <a:blip r:embed="rId23"/>
                    <a:stretch>
                      <a:fillRect/>
                    </a:stretch>
                  </pic:blipFill>
                  <pic:spPr>
                    <a:xfrm>
                      <a:off x="0" y="0"/>
                      <a:ext cx="222858" cy="104498"/>
                    </a:xfrm>
                    <a:prstGeom prst="rect">
                      <a:avLst/>
                    </a:prstGeom>
                  </pic:spPr>
                </pic:pic>
              </a:graphicData>
            </a:graphic>
          </wp:inline>
        </w:drawing>
      </w:r>
      <w:r>
        <w:t xml:space="preserve"> 边上的中线（已知）， </w:t>
      </w:r>
      <w:r>
        <w:drawing>
          <wp:inline distT="0" distB="0" distL="114300" distR="114300">
            <wp:extent cx="100965" cy="104775"/>
            <wp:effectExtent l="0" t="0" r="0" b="0"/>
            <wp:docPr id="736"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395"/>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695325" cy="104140"/>
            <wp:effectExtent l="0" t="0" r="0" b="1905"/>
            <wp:docPr id="737"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396"/>
                    <pic:cNvPicPr>
                      <a:picLocks noChangeAspect="1"/>
                    </pic:cNvPicPr>
                  </pic:nvPicPr>
                  <pic:blipFill>
                    <a:blip r:embed="rId429"/>
                    <a:stretch>
                      <a:fillRect/>
                    </a:stretch>
                  </pic:blipFill>
                  <pic:spPr>
                    <a:xfrm>
                      <a:off x="0" y="0"/>
                      <a:ext cx="695749" cy="104498"/>
                    </a:xfrm>
                    <a:prstGeom prst="rect">
                      <a:avLst/>
                    </a:prstGeom>
                  </pic:spPr>
                </pic:pic>
              </a:graphicData>
            </a:graphic>
          </wp:inline>
        </w:drawing>
      </w:r>
      <w:r>
        <w:t>，</w:t>
      </w:r>
    </w:p>
    <w:p>
      <w:pPr>
        <w:pStyle w:val="178"/>
      </w:pPr>
      <w:r>
        <w:t xml:space="preserve">在 </w:t>
      </w:r>
      <w:r>
        <w:drawing>
          <wp:inline distT="0" distB="0" distL="114300" distR="114300">
            <wp:extent cx="480695" cy="104140"/>
            <wp:effectExtent l="0" t="0" r="0" b="2540"/>
            <wp:docPr id="738"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397"/>
                    <pic:cNvPicPr>
                      <a:picLocks noChangeAspect="1"/>
                    </pic:cNvPicPr>
                  </pic:nvPicPr>
                  <pic:blipFill>
                    <a:blip r:embed="rId430"/>
                    <a:stretch>
                      <a:fillRect/>
                    </a:stretch>
                  </pic:blipFill>
                  <pic:spPr>
                    <a:xfrm>
                      <a:off x="0" y="0"/>
                      <a:ext cx="481267" cy="104498"/>
                    </a:xfrm>
                    <a:prstGeom prst="rect">
                      <a:avLst/>
                    </a:prstGeom>
                  </pic:spPr>
                </pic:pic>
              </a:graphicData>
            </a:graphic>
          </wp:inline>
        </w:drawing>
      </w:r>
      <w:r>
        <w:t xml:space="preserve"> 和 </w:t>
      </w:r>
      <w:r>
        <w:drawing>
          <wp:inline distT="0" distB="0" distL="114300" distR="114300">
            <wp:extent cx="465455" cy="104140"/>
            <wp:effectExtent l="0" t="0" r="0" b="1905"/>
            <wp:docPr id="739"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398"/>
                    <pic:cNvPicPr>
                      <a:picLocks noChangeAspect="1"/>
                    </pic:cNvPicPr>
                  </pic:nvPicPr>
                  <pic:blipFill>
                    <a:blip r:embed="rId431"/>
                    <a:stretch>
                      <a:fillRect/>
                    </a:stretch>
                  </pic:blipFill>
                  <pic:spPr>
                    <a:xfrm>
                      <a:off x="0" y="0"/>
                      <a:ext cx="465795" cy="104498"/>
                    </a:xfrm>
                    <a:prstGeom prst="rect">
                      <a:avLst/>
                    </a:prstGeom>
                  </pic:spPr>
                </pic:pic>
              </a:graphicData>
            </a:graphic>
          </wp:inline>
        </w:drawing>
      </w:r>
      <w:r>
        <w:t xml:space="preserve"> 中， </w:t>
      </w:r>
      <w:r>
        <w:rPr>
          <w:position w:val="-58"/>
        </w:rPr>
        <w:drawing>
          <wp:inline distT="0" distB="0" distL="114300" distR="114300">
            <wp:extent cx="2250440" cy="816610"/>
            <wp:effectExtent l="0" t="0" r="0" b="0"/>
            <wp:docPr id="740"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399"/>
                    <pic:cNvPicPr>
                      <a:picLocks noChangeAspect="1"/>
                    </pic:cNvPicPr>
                  </pic:nvPicPr>
                  <pic:blipFill>
                    <a:blip r:embed="rId432"/>
                    <a:stretch>
                      <a:fillRect/>
                    </a:stretch>
                  </pic:blipFill>
                  <pic:spPr>
                    <a:xfrm>
                      <a:off x="0" y="0"/>
                      <a:ext cx="2250485" cy="816852"/>
                    </a:xfrm>
                    <a:prstGeom prst="rect">
                      <a:avLst/>
                    </a:prstGeom>
                  </pic:spPr>
                </pic:pic>
              </a:graphicData>
            </a:graphic>
          </wp:inline>
        </w:drawing>
      </w:r>
      <w:r>
        <w:t xml:space="preserve"> </w:t>
      </w:r>
    </w:p>
    <w:p>
      <w:pPr>
        <w:pStyle w:val="178"/>
      </w:pPr>
      <w:r>
        <w:t xml:space="preserve"> </w:t>
      </w:r>
      <w:r>
        <w:drawing>
          <wp:inline distT="0" distB="0" distL="114300" distR="114300">
            <wp:extent cx="100965" cy="104775"/>
            <wp:effectExtent l="0" t="0" r="0" b="0"/>
            <wp:docPr id="741"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400"/>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rPr>
          <w:position w:val="-5"/>
        </w:rPr>
        <w:drawing>
          <wp:inline distT="0" distB="0" distL="114300" distR="114300">
            <wp:extent cx="1610360" cy="140970"/>
            <wp:effectExtent l="0" t="0" r="0" b="0"/>
            <wp:docPr id="742"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401"/>
                    <pic:cNvPicPr>
                      <a:picLocks noChangeAspect="1"/>
                    </pic:cNvPicPr>
                  </pic:nvPicPr>
                  <pic:blipFill>
                    <a:blip r:embed="rId433"/>
                    <a:stretch>
                      <a:fillRect/>
                    </a:stretch>
                  </pic:blipFill>
                  <pic:spPr>
                    <a:xfrm>
                      <a:off x="0" y="0"/>
                      <a:ext cx="1610661" cy="141330"/>
                    </a:xfrm>
                    <a:prstGeom prst="rect">
                      <a:avLst/>
                    </a:prstGeom>
                  </pic:spPr>
                </pic:pic>
              </a:graphicData>
            </a:graphic>
          </wp:inline>
        </w:drawing>
      </w:r>
      <w:r>
        <w:t xml:space="preserve">， </w:t>
      </w:r>
      <w:r>
        <w:drawing>
          <wp:inline distT="0" distB="0" distL="114300" distR="114300">
            <wp:extent cx="100965" cy="104775"/>
            <wp:effectExtent l="0" t="0" r="0" b="0"/>
            <wp:docPr id="743"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402"/>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908685" cy="104140"/>
            <wp:effectExtent l="0" t="0" r="0" b="2540"/>
            <wp:docPr id="744"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403"/>
                    <pic:cNvPicPr>
                      <a:picLocks noChangeAspect="1"/>
                    </pic:cNvPicPr>
                  </pic:nvPicPr>
                  <pic:blipFill>
                    <a:blip r:embed="rId434"/>
                    <a:stretch>
                      <a:fillRect/>
                    </a:stretch>
                  </pic:blipFill>
                  <pic:spPr>
                    <a:xfrm>
                      <a:off x="0" y="0"/>
                      <a:ext cx="908914" cy="104498"/>
                    </a:xfrm>
                    <a:prstGeom prst="rect">
                      <a:avLst/>
                    </a:prstGeom>
                  </pic:spPr>
                </pic:pic>
              </a:graphicData>
            </a:graphic>
          </wp:inline>
        </w:drawing>
      </w:r>
      <w:r>
        <w:t>，</w:t>
      </w:r>
      <w:r>
        <w:drawing>
          <wp:inline distT="0" distB="0" distL="114300" distR="114300">
            <wp:extent cx="671195" cy="104140"/>
            <wp:effectExtent l="0" t="0" r="0" b="2540"/>
            <wp:docPr id="745"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404"/>
                    <pic:cNvPicPr>
                      <a:picLocks noChangeAspect="1"/>
                    </pic:cNvPicPr>
                  </pic:nvPicPr>
                  <pic:blipFill>
                    <a:blip r:embed="rId435"/>
                    <a:stretch>
                      <a:fillRect/>
                    </a:stretch>
                  </pic:blipFill>
                  <pic:spPr>
                    <a:xfrm>
                      <a:off x="0" y="0"/>
                      <a:ext cx="671609" cy="104498"/>
                    </a:xfrm>
                    <a:prstGeom prst="rect">
                      <a:avLst/>
                    </a:prstGeom>
                  </pic:spPr>
                </pic:pic>
              </a:graphicData>
            </a:graphic>
          </wp:inline>
        </w:drawing>
      </w:r>
      <w:r>
        <w:t>．</w:t>
      </w:r>
    </w:p>
    <w:p>
      <w:pPr>
        <w:pStyle w:val="178"/>
      </w:pPr>
      <w:r>
        <w:t xml:space="preserve">又 </w:t>
      </w:r>
      <w:r>
        <w:drawing>
          <wp:inline distT="0" distB="0" distL="114300" distR="114300">
            <wp:extent cx="100965" cy="104775"/>
            <wp:effectExtent l="0" t="0" r="0" b="0"/>
            <wp:docPr id="746"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405"/>
                    <pic:cNvPicPr>
                      <a:picLocks noChangeAspect="1"/>
                    </pic:cNvPicPr>
                  </pic:nvPicPr>
                  <pic:blipFill>
                    <a:blip r:embed="rId289"/>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660400" cy="104140"/>
            <wp:effectExtent l="0" t="0" r="0" b="1905"/>
            <wp:docPr id="747"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406"/>
                    <pic:cNvPicPr>
                      <a:picLocks noChangeAspect="1"/>
                    </pic:cNvPicPr>
                  </pic:nvPicPr>
                  <pic:blipFill>
                    <a:blip r:embed="rId250"/>
                    <a:stretch>
                      <a:fillRect/>
                    </a:stretch>
                  </pic:blipFill>
                  <pic:spPr>
                    <a:xfrm>
                      <a:off x="0" y="0"/>
                      <a:ext cx="660819" cy="104498"/>
                    </a:xfrm>
                    <a:prstGeom prst="rect">
                      <a:avLst/>
                    </a:prstGeom>
                  </pic:spPr>
                </pic:pic>
              </a:graphicData>
            </a:graphic>
          </wp:inline>
        </w:drawing>
      </w:r>
      <w:r>
        <w:t xml:space="preserve">， </w:t>
      </w:r>
      <w:r>
        <w:drawing>
          <wp:inline distT="0" distB="0" distL="114300" distR="114300">
            <wp:extent cx="100965" cy="104775"/>
            <wp:effectExtent l="0" t="0" r="0" b="0"/>
            <wp:docPr id="748"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407"/>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678180" cy="104140"/>
            <wp:effectExtent l="0" t="0" r="0" b="1905"/>
            <wp:docPr id="749"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408"/>
                    <pic:cNvPicPr>
                      <a:picLocks noChangeAspect="1"/>
                    </pic:cNvPicPr>
                  </pic:nvPicPr>
                  <pic:blipFill>
                    <a:blip r:embed="rId436"/>
                    <a:stretch>
                      <a:fillRect/>
                    </a:stretch>
                  </pic:blipFill>
                  <pic:spPr>
                    <a:xfrm>
                      <a:off x="0" y="0"/>
                      <a:ext cx="678741" cy="104498"/>
                    </a:xfrm>
                    <a:prstGeom prst="rect">
                      <a:avLst/>
                    </a:prstGeom>
                  </pic:spPr>
                </pic:pic>
              </a:graphicData>
            </a:graphic>
          </wp:inline>
        </w:drawing>
      </w:r>
      <w:r>
        <w:t xml:space="preserve">， </w:t>
      </w:r>
      <w:r>
        <w:drawing>
          <wp:inline distT="0" distB="0" distL="114300" distR="114300">
            <wp:extent cx="100965" cy="104775"/>
            <wp:effectExtent l="0" t="0" r="0" b="0"/>
            <wp:docPr id="750"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409"/>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906145" cy="104140"/>
            <wp:effectExtent l="0" t="0" r="0" b="1905"/>
            <wp:docPr id="751"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410"/>
                    <pic:cNvPicPr>
                      <a:picLocks noChangeAspect="1"/>
                    </pic:cNvPicPr>
                  </pic:nvPicPr>
                  <pic:blipFill>
                    <a:blip r:embed="rId437"/>
                    <a:stretch>
                      <a:fillRect/>
                    </a:stretch>
                  </pic:blipFill>
                  <pic:spPr>
                    <a:xfrm>
                      <a:off x="0" y="0"/>
                      <a:ext cx="906170" cy="104498"/>
                    </a:xfrm>
                    <a:prstGeom prst="rect">
                      <a:avLst/>
                    </a:prstGeom>
                  </pic:spPr>
                </pic:pic>
              </a:graphicData>
            </a:graphic>
          </wp:inline>
        </w:drawing>
      </w:r>
      <w:r>
        <w:t xml:space="preserve">， </w:t>
      </w:r>
      <w:r>
        <w:drawing>
          <wp:inline distT="0" distB="0" distL="114300" distR="114300">
            <wp:extent cx="100965" cy="104775"/>
            <wp:effectExtent l="0" t="0" r="0" b="0"/>
            <wp:docPr id="752"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411"/>
                    <pic:cNvPicPr>
                      <a:picLocks noChangeAspect="1"/>
                    </pic:cNvPicPr>
                  </pic:nvPicPr>
                  <pic:blipFill>
                    <a:blip r:embed="rId289"/>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1122680" cy="104140"/>
            <wp:effectExtent l="0" t="0" r="0" b="2540"/>
            <wp:docPr id="753"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412"/>
                    <pic:cNvPicPr>
                      <a:picLocks noChangeAspect="1"/>
                    </pic:cNvPicPr>
                  </pic:nvPicPr>
                  <pic:blipFill>
                    <a:blip r:embed="rId438"/>
                    <a:stretch>
                      <a:fillRect/>
                    </a:stretch>
                  </pic:blipFill>
                  <pic:spPr>
                    <a:xfrm>
                      <a:off x="0" y="0"/>
                      <a:ext cx="1123139" cy="104498"/>
                    </a:xfrm>
                    <a:prstGeom prst="rect">
                      <a:avLst/>
                    </a:prstGeom>
                  </pic:spPr>
                </pic:pic>
              </a:graphicData>
            </a:graphic>
          </wp:inline>
        </w:drawing>
      </w:r>
      <w:r>
        <w:t>，</w:t>
      </w:r>
    </w:p>
    <w:p>
      <w:pPr>
        <w:pStyle w:val="178"/>
      </w:pPr>
      <w:r>
        <w:t xml:space="preserve"> </w:t>
      </w:r>
      <w:r>
        <w:drawing>
          <wp:inline distT="0" distB="0" distL="114300" distR="114300">
            <wp:extent cx="100965" cy="104775"/>
            <wp:effectExtent l="0" t="0" r="0" b="0"/>
            <wp:docPr id="754"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413"/>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1136015" cy="104140"/>
            <wp:effectExtent l="0" t="0" r="0" b="2540"/>
            <wp:docPr id="755"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414"/>
                    <pic:cNvPicPr>
                      <a:picLocks noChangeAspect="1"/>
                    </pic:cNvPicPr>
                  </pic:nvPicPr>
                  <pic:blipFill>
                    <a:blip r:embed="rId439"/>
                    <a:stretch>
                      <a:fillRect/>
                    </a:stretch>
                  </pic:blipFill>
                  <pic:spPr>
                    <a:xfrm>
                      <a:off x="0" y="0"/>
                      <a:ext cx="1136051" cy="104498"/>
                    </a:xfrm>
                    <a:prstGeom prst="rect">
                      <a:avLst/>
                    </a:prstGeom>
                  </pic:spPr>
                </pic:pic>
              </a:graphicData>
            </a:graphic>
          </wp:inline>
        </w:drawing>
      </w:r>
      <w:r>
        <w:t>，即：</w:t>
      </w:r>
      <w:r>
        <w:drawing>
          <wp:inline distT="0" distB="0" distL="114300" distR="114300">
            <wp:extent cx="1123950" cy="104140"/>
            <wp:effectExtent l="0" t="0" r="0" b="2540"/>
            <wp:docPr id="756"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415"/>
                    <pic:cNvPicPr>
                      <a:picLocks noChangeAspect="1"/>
                    </pic:cNvPicPr>
                  </pic:nvPicPr>
                  <pic:blipFill>
                    <a:blip r:embed="rId440"/>
                    <a:stretch>
                      <a:fillRect/>
                    </a:stretch>
                  </pic:blipFill>
                  <pic:spPr>
                    <a:xfrm>
                      <a:off x="0" y="0"/>
                      <a:ext cx="1124200" cy="104498"/>
                    </a:xfrm>
                    <a:prstGeom prst="rect">
                      <a:avLst/>
                    </a:prstGeom>
                  </pic:spPr>
                </pic:pic>
              </a:graphicData>
            </a:graphic>
          </wp:inline>
        </w:drawing>
      </w:r>
      <w:r>
        <w:t xml:space="preserve">， </w:t>
      </w:r>
      <w:r>
        <w:drawing>
          <wp:inline distT="0" distB="0" distL="114300" distR="114300">
            <wp:extent cx="100965" cy="104775"/>
            <wp:effectExtent l="0" t="0" r="0" b="0"/>
            <wp:docPr id="757"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Picture 416"/>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662305" cy="104140"/>
            <wp:effectExtent l="0" t="0" r="0" b="2540"/>
            <wp:docPr id="758"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417"/>
                    <pic:cNvPicPr>
                      <a:picLocks noChangeAspect="1"/>
                    </pic:cNvPicPr>
                  </pic:nvPicPr>
                  <pic:blipFill>
                    <a:blip r:embed="rId251"/>
                    <a:stretch>
                      <a:fillRect/>
                    </a:stretch>
                  </pic:blipFill>
                  <pic:spPr>
                    <a:xfrm>
                      <a:off x="0" y="0"/>
                      <a:ext cx="662794" cy="104498"/>
                    </a:xfrm>
                    <a:prstGeom prst="rect">
                      <a:avLst/>
                    </a:prstGeom>
                  </pic:spPr>
                </pic:pic>
              </a:graphicData>
            </a:graphic>
          </wp:inline>
        </w:drawing>
      </w:r>
      <w:r>
        <w:t>．</w:t>
      </w:r>
    </w:p>
    <w:p>
      <w:pPr>
        <w:pStyle w:val="178"/>
      </w:pPr>
      <w:r>
        <w:t>    </w:t>
      </w:r>
    </w:p>
    <w:p>
      <w:pPr>
        <w:pStyle w:val="178"/>
      </w:pPr>
      <w:r>
        <w:rPr>
          <w:rFonts w:hint="eastAsia"/>
          <w:lang w:val="en-US" w:eastAsia="zh-CN"/>
        </w:rPr>
        <w:t>11.</w:t>
      </w:r>
      <w:r>
        <w:t xml:space="preserve"> (1) </w:t>
      </w:r>
      <w:r>
        <w:rPr>
          <w:position w:val="-5"/>
        </w:rPr>
        <w:drawing>
          <wp:inline distT="0" distB="0" distL="114300" distR="114300">
            <wp:extent cx="3308985" cy="178435"/>
            <wp:effectExtent l="0" t="0" r="0" b="3810"/>
            <wp:docPr id="759"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Picture 590"/>
                    <pic:cNvPicPr>
                      <a:picLocks noChangeAspect="1"/>
                    </pic:cNvPicPr>
                  </pic:nvPicPr>
                  <pic:blipFill>
                    <a:blip r:embed="rId441"/>
                    <a:stretch>
                      <a:fillRect/>
                    </a:stretch>
                  </pic:blipFill>
                  <pic:spPr>
                    <a:xfrm>
                      <a:off x="0" y="0"/>
                      <a:ext cx="3309579" cy="178637"/>
                    </a:xfrm>
                    <a:prstGeom prst="rect">
                      <a:avLst/>
                    </a:prstGeom>
                  </pic:spPr>
                </pic:pic>
              </a:graphicData>
            </a:graphic>
          </wp:inline>
        </w:drawing>
      </w:r>
      <w:r>
        <w:t>，</w:t>
      </w:r>
      <w:r>
        <w:br w:type="textWrapping"/>
      </w:r>
      <w:r>
        <w:t>所以 </w:t>
      </w:r>
      <w:r>
        <w:drawing>
          <wp:inline distT="0" distB="0" distL="114300" distR="114300">
            <wp:extent cx="476885" cy="104140"/>
            <wp:effectExtent l="0" t="0" r="0" b="1905"/>
            <wp:docPr id="760"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591"/>
                    <pic:cNvPicPr>
                      <a:picLocks noChangeAspect="1"/>
                    </pic:cNvPicPr>
                  </pic:nvPicPr>
                  <pic:blipFill>
                    <a:blip r:embed="rId442"/>
                    <a:stretch>
                      <a:fillRect/>
                    </a:stretch>
                  </pic:blipFill>
                  <pic:spPr>
                    <a:xfrm>
                      <a:off x="0" y="0"/>
                      <a:ext cx="477280" cy="104498"/>
                    </a:xfrm>
                    <a:prstGeom prst="rect">
                      <a:avLst/>
                    </a:prstGeom>
                  </pic:spPr>
                </pic:pic>
              </a:graphicData>
            </a:graphic>
          </wp:inline>
        </w:drawing>
      </w:r>
      <w:r>
        <w:t>，</w:t>
      </w:r>
      <w:r>
        <w:drawing>
          <wp:inline distT="0" distB="0" distL="114300" distR="114300">
            <wp:extent cx="479425" cy="108585"/>
            <wp:effectExtent l="0" t="0" r="0" b="13335"/>
            <wp:docPr id="761"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592"/>
                    <pic:cNvPicPr>
                      <a:picLocks noChangeAspect="1"/>
                    </pic:cNvPicPr>
                  </pic:nvPicPr>
                  <pic:blipFill>
                    <a:blip r:embed="rId443"/>
                    <a:stretch>
                      <a:fillRect/>
                    </a:stretch>
                  </pic:blipFill>
                  <pic:spPr>
                    <a:xfrm>
                      <a:off x="0" y="0"/>
                      <a:ext cx="479841" cy="108850"/>
                    </a:xfrm>
                    <a:prstGeom prst="rect">
                      <a:avLst/>
                    </a:prstGeom>
                  </pic:spPr>
                </pic:pic>
              </a:graphicData>
            </a:graphic>
          </wp:inline>
        </w:drawing>
      </w:r>
      <w:r>
        <w:t>，所以 </w:t>
      </w:r>
      <w:r>
        <w:rPr>
          <w:position w:val="-5"/>
        </w:rPr>
        <w:drawing>
          <wp:inline distT="0" distB="0" distL="114300" distR="114300">
            <wp:extent cx="588645" cy="140970"/>
            <wp:effectExtent l="0" t="0" r="0" b="12065"/>
            <wp:docPr id="762"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Picture 593"/>
                    <pic:cNvPicPr>
                      <a:picLocks noChangeAspect="1"/>
                    </pic:cNvPicPr>
                  </pic:nvPicPr>
                  <pic:blipFill>
                    <a:blip r:embed="rId444"/>
                    <a:stretch>
                      <a:fillRect/>
                    </a:stretch>
                  </pic:blipFill>
                  <pic:spPr>
                    <a:xfrm>
                      <a:off x="0" y="0"/>
                      <a:ext cx="588983" cy="141330"/>
                    </a:xfrm>
                    <a:prstGeom prst="rect">
                      <a:avLst/>
                    </a:prstGeom>
                  </pic:spPr>
                </pic:pic>
              </a:graphicData>
            </a:graphic>
          </wp:inline>
        </w:drawing>
      </w:r>
      <w:r>
        <w:t>，</w:t>
      </w:r>
      <w:r>
        <w:rPr>
          <w:position w:val="-5"/>
        </w:rPr>
        <w:drawing>
          <wp:inline distT="0" distB="0" distL="114300" distR="114300">
            <wp:extent cx="588645" cy="140970"/>
            <wp:effectExtent l="0" t="0" r="0" b="12065"/>
            <wp:docPr id="763"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594"/>
                    <pic:cNvPicPr>
                      <a:picLocks noChangeAspect="1"/>
                    </pic:cNvPicPr>
                  </pic:nvPicPr>
                  <pic:blipFill>
                    <a:blip r:embed="rId445"/>
                    <a:stretch>
                      <a:fillRect/>
                    </a:stretch>
                  </pic:blipFill>
                  <pic:spPr>
                    <a:xfrm>
                      <a:off x="0" y="0"/>
                      <a:ext cx="589130" cy="141330"/>
                    </a:xfrm>
                    <a:prstGeom prst="rect">
                      <a:avLst/>
                    </a:prstGeom>
                  </pic:spPr>
                </pic:pic>
              </a:graphicData>
            </a:graphic>
          </wp:inline>
        </w:drawing>
      </w:r>
      <w:r>
        <w:t>．</w:t>
      </w:r>
      <w:r>
        <w:br w:type="textWrapping"/>
      </w:r>
      <w:r>
        <w:t>      (2) 过 </w:t>
      </w:r>
      <w:r>
        <w:drawing>
          <wp:inline distT="0" distB="0" distL="114300" distR="114300">
            <wp:extent cx="103505" cy="104140"/>
            <wp:effectExtent l="0" t="0" r="0" b="1905"/>
            <wp:docPr id="764"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595"/>
                    <pic:cNvPicPr>
                      <a:picLocks noChangeAspect="1"/>
                    </pic:cNvPicPr>
                  </pic:nvPicPr>
                  <pic:blipFill>
                    <a:blip r:embed="rId32"/>
                    <a:stretch>
                      <a:fillRect/>
                    </a:stretch>
                  </pic:blipFill>
                  <pic:spPr>
                    <a:xfrm>
                      <a:off x="0" y="0"/>
                      <a:ext cx="103839" cy="104498"/>
                    </a:xfrm>
                    <a:prstGeom prst="rect">
                      <a:avLst/>
                    </a:prstGeom>
                  </pic:spPr>
                </pic:pic>
              </a:graphicData>
            </a:graphic>
          </wp:inline>
        </w:drawing>
      </w:r>
      <w:r>
        <w:t> 作 </w:t>
      </w:r>
      <w:r>
        <w:rPr>
          <w:position w:val="-2"/>
        </w:rPr>
        <w:drawing>
          <wp:inline distT="0" distB="0" distL="114300" distR="114300">
            <wp:extent cx="716280" cy="146050"/>
            <wp:effectExtent l="0" t="0" r="0" b="5080"/>
            <wp:docPr id="765"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596"/>
                    <pic:cNvPicPr>
                      <a:picLocks noChangeAspect="1"/>
                    </pic:cNvPicPr>
                  </pic:nvPicPr>
                  <pic:blipFill>
                    <a:blip r:embed="rId446"/>
                    <a:stretch>
                      <a:fillRect/>
                    </a:stretch>
                  </pic:blipFill>
                  <pic:spPr>
                    <a:xfrm>
                      <a:off x="0" y="0"/>
                      <a:ext cx="716524" cy="146085"/>
                    </a:xfrm>
                    <a:prstGeom prst="rect">
                      <a:avLst/>
                    </a:prstGeom>
                  </pic:spPr>
                </pic:pic>
              </a:graphicData>
            </a:graphic>
          </wp:inline>
        </w:drawing>
      </w:r>
      <w:r>
        <w:t> 交 </w:t>
      </w:r>
      <w:r>
        <w:drawing>
          <wp:inline distT="0" distB="0" distL="114300" distR="114300">
            <wp:extent cx="85725" cy="69215"/>
            <wp:effectExtent l="0" t="0" r="5715" b="5715"/>
            <wp:docPr id="766"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597"/>
                    <pic:cNvPicPr>
                      <a:picLocks noChangeAspect="1"/>
                    </pic:cNvPicPr>
                  </pic:nvPicPr>
                  <pic:blipFill>
                    <a:blip r:embed="rId261"/>
                    <a:stretch>
                      <a:fillRect/>
                    </a:stretch>
                  </pic:blipFill>
                  <pic:spPr>
                    <a:xfrm>
                      <a:off x="0" y="0"/>
                      <a:ext cx="86210" cy="69348"/>
                    </a:xfrm>
                    <a:prstGeom prst="rect">
                      <a:avLst/>
                    </a:prstGeom>
                  </pic:spPr>
                </pic:pic>
              </a:graphicData>
            </a:graphic>
          </wp:inline>
        </w:drawing>
      </w:r>
      <w:r>
        <w:t> 轴于点 </w:t>
      </w:r>
      <w:r>
        <w:drawing>
          <wp:inline distT="0" distB="0" distL="114300" distR="114300">
            <wp:extent cx="127000" cy="104140"/>
            <wp:effectExtent l="0" t="0" r="10160" b="1905"/>
            <wp:docPr id="767"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598"/>
                    <pic:cNvPicPr>
                      <a:picLocks noChangeAspect="1"/>
                    </pic:cNvPicPr>
                  </pic:nvPicPr>
                  <pic:blipFill>
                    <a:blip r:embed="rId447"/>
                    <a:stretch>
                      <a:fillRect/>
                    </a:stretch>
                  </pic:blipFill>
                  <pic:spPr>
                    <a:xfrm>
                      <a:off x="0" y="0"/>
                      <a:ext cx="127211" cy="104498"/>
                    </a:xfrm>
                    <a:prstGeom prst="rect">
                      <a:avLst/>
                    </a:prstGeom>
                  </pic:spPr>
                </pic:pic>
              </a:graphicData>
            </a:graphic>
          </wp:inline>
        </w:drawing>
      </w:r>
      <w:r>
        <w:t>，</w:t>
      </w:r>
      <w:r>
        <w:br w:type="textWrapping"/>
      </w:r>
      <w:r>
        <w:t>易得 </w:t>
      </w:r>
      <w:r>
        <w:drawing>
          <wp:inline distT="0" distB="0" distL="114300" distR="114300">
            <wp:extent cx="1581785" cy="108585"/>
            <wp:effectExtent l="0" t="0" r="0" b="13335"/>
            <wp:docPr id="768"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600"/>
                    <pic:cNvPicPr>
                      <a:picLocks noChangeAspect="1"/>
                    </pic:cNvPicPr>
                  </pic:nvPicPr>
                  <pic:blipFill>
                    <a:blip r:embed="rId448"/>
                    <a:stretch>
                      <a:fillRect/>
                    </a:stretch>
                  </pic:blipFill>
                  <pic:spPr>
                    <a:xfrm>
                      <a:off x="0" y="0"/>
                      <a:ext cx="1581839" cy="108887"/>
                    </a:xfrm>
                    <a:prstGeom prst="rect">
                      <a:avLst/>
                    </a:prstGeom>
                  </pic:spPr>
                </pic:pic>
              </a:graphicData>
            </a:graphic>
          </wp:inline>
        </w:drawing>
      </w:r>
      <w:r>
        <w:t>，因为 </w:t>
      </w:r>
      <w:r>
        <w:rPr>
          <w:position w:val="-1"/>
        </w:rPr>
        <w:drawing>
          <wp:inline distT="0" distB="0" distL="114300" distR="114300">
            <wp:extent cx="2228850" cy="121285"/>
            <wp:effectExtent l="0" t="0" r="0" b="635"/>
            <wp:docPr id="769"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601"/>
                    <pic:cNvPicPr>
                      <a:picLocks noChangeAspect="1"/>
                    </pic:cNvPicPr>
                  </pic:nvPicPr>
                  <pic:blipFill>
                    <a:blip r:embed="rId449"/>
                    <a:stretch>
                      <a:fillRect/>
                    </a:stretch>
                  </pic:blipFill>
                  <pic:spPr>
                    <a:xfrm>
                      <a:off x="0" y="0"/>
                      <a:ext cx="2229161" cy="121323"/>
                    </a:xfrm>
                    <a:prstGeom prst="rect">
                      <a:avLst/>
                    </a:prstGeom>
                  </pic:spPr>
                </pic:pic>
              </a:graphicData>
            </a:graphic>
          </wp:inline>
        </w:drawing>
      </w:r>
      <w:r>
        <w:t>，</w:t>
      </w:r>
      <w:r>
        <w:rPr>
          <w:position w:val="-1"/>
        </w:rPr>
        <w:drawing>
          <wp:inline distT="0" distB="0" distL="114300" distR="114300">
            <wp:extent cx="1553845" cy="121285"/>
            <wp:effectExtent l="0" t="0" r="0" b="635"/>
            <wp:docPr id="770"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602"/>
                    <pic:cNvPicPr>
                      <a:picLocks noChangeAspect="1"/>
                    </pic:cNvPicPr>
                  </pic:nvPicPr>
                  <pic:blipFill>
                    <a:blip r:embed="rId450"/>
                    <a:stretch>
                      <a:fillRect/>
                    </a:stretch>
                  </pic:blipFill>
                  <pic:spPr>
                    <a:xfrm>
                      <a:off x="0" y="0"/>
                      <a:ext cx="1554041" cy="121323"/>
                    </a:xfrm>
                    <a:prstGeom prst="rect">
                      <a:avLst/>
                    </a:prstGeom>
                  </pic:spPr>
                </pic:pic>
              </a:graphicData>
            </a:graphic>
          </wp:inline>
        </w:drawing>
      </w:r>
      <w:r>
        <w:t>，所以 </w:t>
      </w:r>
      <w:r>
        <w:drawing>
          <wp:inline distT="0" distB="0" distL="114300" distR="114300">
            <wp:extent cx="1139190" cy="104140"/>
            <wp:effectExtent l="0" t="0" r="0" b="2540"/>
            <wp:docPr id="771"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603"/>
                    <pic:cNvPicPr>
                      <a:picLocks noChangeAspect="1"/>
                    </pic:cNvPicPr>
                  </pic:nvPicPr>
                  <pic:blipFill>
                    <a:blip r:embed="rId451"/>
                    <a:stretch>
                      <a:fillRect/>
                    </a:stretch>
                  </pic:blipFill>
                  <pic:spPr>
                    <a:xfrm>
                      <a:off x="0" y="0"/>
                      <a:ext cx="1139233" cy="104498"/>
                    </a:xfrm>
                    <a:prstGeom prst="rect">
                      <a:avLst/>
                    </a:prstGeom>
                  </pic:spPr>
                </pic:pic>
              </a:graphicData>
            </a:graphic>
          </wp:inline>
        </w:drawing>
      </w:r>
      <w:r>
        <w:t>，在 </w:t>
      </w:r>
      <w:r>
        <w:drawing>
          <wp:inline distT="0" distB="0" distL="114300" distR="114300">
            <wp:extent cx="478155" cy="104140"/>
            <wp:effectExtent l="0" t="0" r="0" b="1905"/>
            <wp:docPr id="772"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604"/>
                    <pic:cNvPicPr>
                      <a:picLocks noChangeAspect="1"/>
                    </pic:cNvPicPr>
                  </pic:nvPicPr>
                  <pic:blipFill>
                    <a:blip r:embed="rId452"/>
                    <a:stretch>
                      <a:fillRect/>
                    </a:stretch>
                  </pic:blipFill>
                  <pic:spPr>
                    <a:xfrm>
                      <a:off x="0" y="0"/>
                      <a:ext cx="478707" cy="104498"/>
                    </a:xfrm>
                    <a:prstGeom prst="rect">
                      <a:avLst/>
                    </a:prstGeom>
                  </pic:spPr>
                </pic:pic>
              </a:graphicData>
            </a:graphic>
          </wp:inline>
        </w:drawing>
      </w:r>
      <w:r>
        <w:t> 和 </w:t>
      </w:r>
      <w:r>
        <w:drawing>
          <wp:inline distT="0" distB="0" distL="114300" distR="114300">
            <wp:extent cx="480695" cy="104140"/>
            <wp:effectExtent l="0" t="0" r="0" b="1905"/>
            <wp:docPr id="773"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605"/>
                    <pic:cNvPicPr>
                      <a:picLocks noChangeAspect="1"/>
                    </pic:cNvPicPr>
                  </pic:nvPicPr>
                  <pic:blipFill>
                    <a:blip r:embed="rId453"/>
                    <a:stretch>
                      <a:fillRect/>
                    </a:stretch>
                  </pic:blipFill>
                  <pic:spPr>
                    <a:xfrm>
                      <a:off x="0" y="0"/>
                      <a:ext cx="480974" cy="104498"/>
                    </a:xfrm>
                    <a:prstGeom prst="rect">
                      <a:avLst/>
                    </a:prstGeom>
                  </pic:spPr>
                </pic:pic>
              </a:graphicData>
            </a:graphic>
          </wp:inline>
        </w:drawing>
      </w:r>
      <w:r>
        <w:t> 中，</w:t>
      </w:r>
      <w:r>
        <w:br w:type="textWrapping"/>
      </w:r>
      <w:r>
        <w:t> </w:t>
      </w:r>
      <w:r>
        <w:rPr>
          <w:position w:val="-58"/>
        </w:rPr>
        <w:drawing>
          <wp:inline distT="0" distB="0" distL="114300" distR="114300">
            <wp:extent cx="1319530" cy="816610"/>
            <wp:effectExtent l="0" t="0" r="0" b="0"/>
            <wp:docPr id="774"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606"/>
                    <pic:cNvPicPr>
                      <a:picLocks noChangeAspect="1"/>
                    </pic:cNvPicPr>
                  </pic:nvPicPr>
                  <pic:blipFill>
                    <a:blip r:embed="rId454"/>
                    <a:stretch>
                      <a:fillRect/>
                    </a:stretch>
                  </pic:blipFill>
                  <pic:spPr>
                    <a:xfrm>
                      <a:off x="0" y="0"/>
                      <a:ext cx="1319772" cy="816852"/>
                    </a:xfrm>
                    <a:prstGeom prst="rect">
                      <a:avLst/>
                    </a:prstGeom>
                  </pic:spPr>
                </pic:pic>
              </a:graphicData>
            </a:graphic>
          </wp:inline>
        </w:drawing>
      </w:r>
      <w:r>
        <w:t> 所以 </w:t>
      </w:r>
      <w:r>
        <w:drawing>
          <wp:inline distT="0" distB="0" distL="114300" distR="114300">
            <wp:extent cx="1170940" cy="104140"/>
            <wp:effectExtent l="0" t="0" r="0" b="1905"/>
            <wp:docPr id="775"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607"/>
                    <pic:cNvPicPr>
                      <a:picLocks noChangeAspect="1"/>
                    </pic:cNvPicPr>
                  </pic:nvPicPr>
                  <pic:blipFill>
                    <a:blip r:embed="rId455"/>
                    <a:stretch>
                      <a:fillRect/>
                    </a:stretch>
                  </pic:blipFill>
                  <pic:spPr>
                    <a:xfrm>
                      <a:off x="0" y="0"/>
                      <a:ext cx="1170981" cy="104498"/>
                    </a:xfrm>
                    <a:prstGeom prst="rect">
                      <a:avLst/>
                    </a:prstGeom>
                  </pic:spPr>
                </pic:pic>
              </a:graphicData>
            </a:graphic>
          </wp:inline>
        </w:drawing>
      </w:r>
      <w:r>
        <w:t>，所以 </w:t>
      </w:r>
      <w:r>
        <w:drawing>
          <wp:inline distT="0" distB="0" distL="114300" distR="114300">
            <wp:extent cx="680720" cy="104140"/>
            <wp:effectExtent l="0" t="0" r="0" b="1905"/>
            <wp:docPr id="776"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Picture 608"/>
                    <pic:cNvPicPr>
                      <a:picLocks noChangeAspect="1"/>
                    </pic:cNvPicPr>
                  </pic:nvPicPr>
                  <pic:blipFill>
                    <a:blip r:embed="rId456"/>
                    <a:stretch>
                      <a:fillRect/>
                    </a:stretch>
                  </pic:blipFill>
                  <pic:spPr>
                    <a:xfrm>
                      <a:off x="0" y="0"/>
                      <a:ext cx="680862" cy="104498"/>
                    </a:xfrm>
                    <a:prstGeom prst="rect">
                      <a:avLst/>
                    </a:prstGeom>
                  </pic:spPr>
                </pic:pic>
              </a:graphicData>
            </a:graphic>
          </wp:inline>
        </w:drawing>
      </w:r>
      <w:r>
        <w:t>，</w:t>
      </w:r>
      <w:r>
        <w:drawing>
          <wp:inline distT="0" distB="0" distL="114300" distR="114300">
            <wp:extent cx="694690" cy="104140"/>
            <wp:effectExtent l="0" t="0" r="0" b="1905"/>
            <wp:docPr id="777"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609"/>
                    <pic:cNvPicPr>
                      <a:picLocks noChangeAspect="1"/>
                    </pic:cNvPicPr>
                  </pic:nvPicPr>
                  <pic:blipFill>
                    <a:blip r:embed="rId457"/>
                    <a:stretch>
                      <a:fillRect/>
                    </a:stretch>
                  </pic:blipFill>
                  <pic:spPr>
                    <a:xfrm>
                      <a:off x="0" y="0"/>
                      <a:ext cx="694834" cy="104498"/>
                    </a:xfrm>
                    <a:prstGeom prst="rect">
                      <a:avLst/>
                    </a:prstGeom>
                  </pic:spPr>
                </pic:pic>
              </a:graphicData>
            </a:graphic>
          </wp:inline>
        </w:drawing>
      </w:r>
      <w:r>
        <w:t>．因 </w:t>
      </w:r>
      <w:r>
        <w:drawing>
          <wp:inline distT="0" distB="0" distL="114300" distR="114300">
            <wp:extent cx="663575" cy="104140"/>
            <wp:effectExtent l="0" t="0" r="0" b="1905"/>
            <wp:docPr id="778"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610"/>
                    <pic:cNvPicPr>
                      <a:picLocks noChangeAspect="1"/>
                    </pic:cNvPicPr>
                  </pic:nvPicPr>
                  <pic:blipFill>
                    <a:blip r:embed="rId458"/>
                    <a:stretch>
                      <a:fillRect/>
                    </a:stretch>
                  </pic:blipFill>
                  <pic:spPr>
                    <a:xfrm>
                      <a:off x="0" y="0"/>
                      <a:ext cx="663854" cy="104498"/>
                    </a:xfrm>
                    <a:prstGeom prst="rect">
                      <a:avLst/>
                    </a:prstGeom>
                  </pic:spPr>
                </pic:pic>
              </a:graphicData>
            </a:graphic>
          </wp:inline>
        </w:drawing>
      </w:r>
      <w:r>
        <w:t>，所以 </w:t>
      </w:r>
      <w:r>
        <w:drawing>
          <wp:inline distT="0" distB="0" distL="114300" distR="114300">
            <wp:extent cx="674370" cy="104140"/>
            <wp:effectExtent l="0" t="0" r="0" b="1905"/>
            <wp:docPr id="779"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611"/>
                    <pic:cNvPicPr>
                      <a:picLocks noChangeAspect="1"/>
                    </pic:cNvPicPr>
                  </pic:nvPicPr>
                  <pic:blipFill>
                    <a:blip r:embed="rId459"/>
                    <a:stretch>
                      <a:fillRect/>
                    </a:stretch>
                  </pic:blipFill>
                  <pic:spPr>
                    <a:xfrm>
                      <a:off x="0" y="0"/>
                      <a:ext cx="674937" cy="104498"/>
                    </a:xfrm>
                    <a:prstGeom prst="rect">
                      <a:avLst/>
                    </a:prstGeom>
                  </pic:spPr>
                </pic:pic>
              </a:graphicData>
            </a:graphic>
          </wp:inline>
        </w:drawing>
      </w:r>
      <w:r>
        <w:t>，在 </w:t>
      </w:r>
      <w:r>
        <w:drawing>
          <wp:inline distT="0" distB="0" distL="114300" distR="114300">
            <wp:extent cx="488315" cy="104140"/>
            <wp:effectExtent l="0" t="0" r="0" b="1905"/>
            <wp:docPr id="780"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Picture 612"/>
                    <pic:cNvPicPr>
                      <a:picLocks noChangeAspect="1"/>
                    </pic:cNvPicPr>
                  </pic:nvPicPr>
                  <pic:blipFill>
                    <a:blip r:embed="rId460"/>
                    <a:stretch>
                      <a:fillRect/>
                    </a:stretch>
                  </pic:blipFill>
                  <pic:spPr>
                    <a:xfrm>
                      <a:off x="0" y="0"/>
                      <a:ext cx="488875" cy="104498"/>
                    </a:xfrm>
                    <a:prstGeom prst="rect">
                      <a:avLst/>
                    </a:prstGeom>
                  </pic:spPr>
                </pic:pic>
              </a:graphicData>
            </a:graphic>
          </wp:inline>
        </w:drawing>
      </w:r>
      <w:r>
        <w:t> 和 </w:t>
      </w:r>
      <w:r>
        <w:drawing>
          <wp:inline distT="0" distB="0" distL="114300" distR="114300">
            <wp:extent cx="477520" cy="104140"/>
            <wp:effectExtent l="0" t="0" r="0" b="1905"/>
            <wp:docPr id="781"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613"/>
                    <pic:cNvPicPr>
                      <a:picLocks noChangeAspect="1"/>
                    </pic:cNvPicPr>
                  </pic:nvPicPr>
                  <pic:blipFill>
                    <a:blip r:embed="rId461"/>
                    <a:stretch>
                      <a:fillRect/>
                    </a:stretch>
                  </pic:blipFill>
                  <pic:spPr>
                    <a:xfrm>
                      <a:off x="0" y="0"/>
                      <a:ext cx="477939" cy="104498"/>
                    </a:xfrm>
                    <a:prstGeom prst="rect">
                      <a:avLst/>
                    </a:prstGeom>
                  </pic:spPr>
                </pic:pic>
              </a:graphicData>
            </a:graphic>
          </wp:inline>
        </w:drawing>
      </w:r>
      <w:r>
        <w:t> 中， </w:t>
      </w:r>
      <w:r>
        <w:rPr>
          <w:position w:val="-58"/>
        </w:rPr>
        <w:drawing>
          <wp:inline distT="0" distB="0" distL="114300" distR="114300">
            <wp:extent cx="1329690" cy="816610"/>
            <wp:effectExtent l="0" t="0" r="0" b="0"/>
            <wp:docPr id="782"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614"/>
                    <pic:cNvPicPr>
                      <a:picLocks noChangeAspect="1"/>
                    </pic:cNvPicPr>
                  </pic:nvPicPr>
                  <pic:blipFill>
                    <a:blip r:embed="rId462"/>
                    <a:stretch>
                      <a:fillRect/>
                    </a:stretch>
                  </pic:blipFill>
                  <pic:spPr>
                    <a:xfrm>
                      <a:off x="0" y="0"/>
                      <a:ext cx="1329794" cy="816852"/>
                    </a:xfrm>
                    <a:prstGeom prst="rect">
                      <a:avLst/>
                    </a:prstGeom>
                  </pic:spPr>
                </pic:pic>
              </a:graphicData>
            </a:graphic>
          </wp:inline>
        </w:drawing>
      </w:r>
      <w:r>
        <w:t> 所以 </w:t>
      </w:r>
      <w:r>
        <w:drawing>
          <wp:inline distT="0" distB="0" distL="114300" distR="114300">
            <wp:extent cx="1184910" cy="104140"/>
            <wp:effectExtent l="0" t="0" r="0" b="1905"/>
            <wp:docPr id="783"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Picture 615"/>
                    <pic:cNvPicPr>
                      <a:picLocks noChangeAspect="1"/>
                    </pic:cNvPicPr>
                  </pic:nvPicPr>
                  <pic:blipFill>
                    <a:blip r:embed="rId463"/>
                    <a:stretch>
                      <a:fillRect/>
                    </a:stretch>
                  </pic:blipFill>
                  <pic:spPr>
                    <a:xfrm>
                      <a:off x="0" y="0"/>
                      <a:ext cx="1185099" cy="104498"/>
                    </a:xfrm>
                    <a:prstGeom prst="rect">
                      <a:avLst/>
                    </a:prstGeom>
                  </pic:spPr>
                </pic:pic>
              </a:graphicData>
            </a:graphic>
          </wp:inline>
        </w:drawing>
      </w:r>
      <w:r>
        <w:t>，所以 </w:t>
      </w:r>
      <w:r>
        <w:drawing>
          <wp:inline distT="0" distB="0" distL="114300" distR="114300">
            <wp:extent cx="702310" cy="104140"/>
            <wp:effectExtent l="0" t="0" r="0" b="1905"/>
            <wp:docPr id="784"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Picture 616"/>
                    <pic:cNvPicPr>
                      <a:picLocks noChangeAspect="1"/>
                    </pic:cNvPicPr>
                  </pic:nvPicPr>
                  <pic:blipFill>
                    <a:blip r:embed="rId464"/>
                    <a:stretch>
                      <a:fillRect/>
                    </a:stretch>
                  </pic:blipFill>
                  <pic:spPr>
                    <a:xfrm>
                      <a:off x="0" y="0"/>
                      <a:ext cx="702881" cy="104498"/>
                    </a:xfrm>
                    <a:prstGeom prst="rect">
                      <a:avLst/>
                    </a:prstGeom>
                  </pic:spPr>
                </pic:pic>
              </a:graphicData>
            </a:graphic>
          </wp:inline>
        </w:drawing>
      </w:r>
      <w:r>
        <w:t>，所以 </w:t>
      </w:r>
      <w:r>
        <w:drawing>
          <wp:inline distT="0" distB="0" distL="114300" distR="114300">
            <wp:extent cx="1923415" cy="104140"/>
            <wp:effectExtent l="0" t="0" r="0" b="1905"/>
            <wp:docPr id="785"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617"/>
                    <pic:cNvPicPr>
                      <a:picLocks noChangeAspect="1"/>
                    </pic:cNvPicPr>
                  </pic:nvPicPr>
                  <pic:blipFill>
                    <a:blip r:embed="rId465"/>
                    <a:stretch>
                      <a:fillRect/>
                    </a:stretch>
                  </pic:blipFill>
                  <pic:spPr>
                    <a:xfrm>
                      <a:off x="0" y="0"/>
                      <a:ext cx="1923532" cy="104498"/>
                    </a:xfrm>
                    <a:prstGeom prst="rect">
                      <a:avLst/>
                    </a:prstGeom>
                  </pic:spPr>
                </pic:pic>
              </a:graphicData>
            </a:graphic>
          </wp:inline>
        </w:drawing>
      </w:r>
      <w:r>
        <w:t>，所以 </w:t>
      </w:r>
      <w:r>
        <w:rPr>
          <w:position w:val="-5"/>
        </w:rPr>
        <w:drawing>
          <wp:inline distT="0" distB="0" distL="114300" distR="114300">
            <wp:extent cx="594995" cy="140970"/>
            <wp:effectExtent l="0" t="0" r="0" b="12065"/>
            <wp:docPr id="786"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618"/>
                    <pic:cNvPicPr>
                      <a:picLocks noChangeAspect="1"/>
                    </pic:cNvPicPr>
                  </pic:nvPicPr>
                  <pic:blipFill>
                    <a:blip r:embed="rId466"/>
                    <a:stretch>
                      <a:fillRect/>
                    </a:stretch>
                  </pic:blipFill>
                  <pic:spPr>
                    <a:xfrm>
                      <a:off x="0" y="0"/>
                      <a:ext cx="595201" cy="141330"/>
                    </a:xfrm>
                    <a:prstGeom prst="rect">
                      <a:avLst/>
                    </a:prstGeom>
                  </pic:spPr>
                </pic:pic>
              </a:graphicData>
            </a:graphic>
          </wp:inline>
        </w:drawing>
      </w:r>
      <w:r>
        <w:t>．</w:t>
      </w:r>
      <w:r>
        <w:br w:type="textWrapping"/>
      </w:r>
    </w:p>
    <w:p>
      <w:pPr>
        <w:rPr>
          <w:rFonts w:hint="eastAsia"/>
          <w:lang w:val="en-US" w:eastAsia="zh-CN"/>
        </w:rPr>
      </w:pPr>
      <w:r>
        <w:rPr>
          <w:rFonts w:hint="eastAsia"/>
          <w:lang w:val="en-US" w:eastAsia="zh-CN"/>
        </w:rPr>
        <w:br w:type="page"/>
      </w:r>
    </w:p>
    <w:p>
      <w:r>
        <w:rPr>
          <w:rFonts w:hint="eastAsia"/>
          <w:lang w:val="en-US" w:eastAsia="zh-CN"/>
        </w:rPr>
        <w:t>12</w:t>
      </w:r>
      <w:r>
        <w:t xml:space="preserve">. （1） </w:t>
      </w:r>
      <w:r>
        <w:drawing>
          <wp:inline distT="0" distB="0" distL="114300" distR="114300">
            <wp:extent cx="100965" cy="104775"/>
            <wp:effectExtent l="0" t="0" r="0" b="0"/>
            <wp:docPr id="787"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Picture 641"/>
                    <pic:cNvPicPr>
                      <a:picLocks noChangeAspect="1"/>
                    </pic:cNvPicPr>
                  </pic:nvPicPr>
                  <pic:blipFill>
                    <a:blip r:embed="rId289"/>
                    <a:stretch>
                      <a:fillRect/>
                    </a:stretch>
                  </pic:blipFill>
                  <pic:spPr>
                    <a:xfrm>
                      <a:off x="0" y="0"/>
                      <a:ext cx="101206" cy="105083"/>
                    </a:xfrm>
                    <a:prstGeom prst="rect">
                      <a:avLst/>
                    </a:prstGeom>
                  </pic:spPr>
                </pic:pic>
              </a:graphicData>
            </a:graphic>
          </wp:inline>
        </w:drawing>
      </w:r>
      <w:r>
        <w:t xml:space="preserve">  </w:t>
      </w:r>
      <w:r>
        <w:rPr>
          <w:position w:val="-17"/>
        </w:rPr>
        <w:drawing>
          <wp:inline distT="0" distB="0" distL="114300" distR="114300">
            <wp:extent cx="1772285" cy="318135"/>
            <wp:effectExtent l="0" t="0" r="0" b="0"/>
            <wp:docPr id="788"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642"/>
                    <pic:cNvPicPr>
                      <a:picLocks noChangeAspect="1"/>
                    </pic:cNvPicPr>
                  </pic:nvPicPr>
                  <pic:blipFill>
                    <a:blip r:embed="rId467"/>
                    <a:stretch>
                      <a:fillRect/>
                    </a:stretch>
                  </pic:blipFill>
                  <pic:spPr>
                    <a:xfrm>
                      <a:off x="0" y="0"/>
                      <a:ext cx="1772327" cy="318760"/>
                    </a:xfrm>
                    <a:prstGeom prst="rect">
                      <a:avLst/>
                    </a:prstGeom>
                  </pic:spPr>
                </pic:pic>
              </a:graphicData>
            </a:graphic>
          </wp:inline>
        </w:drawing>
      </w:r>
      <w:r>
        <w:t xml:space="preserve">， </w:t>
      </w:r>
      <w:r>
        <w:drawing>
          <wp:inline distT="0" distB="0" distL="114300" distR="114300">
            <wp:extent cx="100965" cy="104775"/>
            <wp:effectExtent l="0" t="0" r="0" b="0"/>
            <wp:docPr id="789"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643"/>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rPr>
          <w:position w:val="-5"/>
        </w:rPr>
        <w:drawing>
          <wp:inline distT="0" distB="0" distL="114300" distR="114300">
            <wp:extent cx="474345" cy="136525"/>
            <wp:effectExtent l="0" t="0" r="0" b="635"/>
            <wp:docPr id="790"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Picture 644"/>
                    <pic:cNvPicPr>
                      <a:picLocks noChangeAspect="1"/>
                    </pic:cNvPicPr>
                  </pic:nvPicPr>
                  <pic:blipFill>
                    <a:blip r:embed="rId468"/>
                    <a:stretch>
                      <a:fillRect/>
                    </a:stretch>
                  </pic:blipFill>
                  <pic:spPr>
                    <a:xfrm>
                      <a:off x="0" y="0"/>
                      <a:ext cx="474866" cy="137014"/>
                    </a:xfrm>
                    <a:prstGeom prst="rect">
                      <a:avLst/>
                    </a:prstGeom>
                  </pic:spPr>
                </pic:pic>
              </a:graphicData>
            </a:graphic>
          </wp:inline>
        </w:drawing>
      </w:r>
      <w:r>
        <w:t>．</w:t>
      </w:r>
    </w:p>
    <w:p>
      <w:pPr>
        <w:pStyle w:val="178"/>
      </w:pPr>
      <w:r>
        <w:rPr>
          <w:sz w:val="21"/>
        </w:rPr>
        <w:pict>
          <v:group id="组合 791" o:spid="_x0000_s1046" o:spt="203" style="position:absolute;left:0pt;margin-left:286.75pt;margin-top:27.85pt;height:109.1pt;width:207pt;mso-wrap-distance-bottom:0pt;mso-wrap-distance-left:9pt;mso-wrap-distance-right:9pt;mso-wrap-distance-top:0pt;z-index:251685888;mso-width-relative:page;mso-height-relative:page;" coordorigin="10053,217416" coordsize="4140,2182" o:gfxdata="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">
            <o:lock v:ext="edit" aspectratio="f"/>
            <v:shape id="Picture 655" o:spid="_x0000_s1047" o:spt="75" type="#_x0000_t75" style="position:absolute;left:10053;top:217443;height:2136;width:1935;" filled="f" o:preferrelative="t" stroked="f" coordsize="21600,21600" o:gfxdata="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Du2e/&#10;AAAA3AAAAA8AAAAAAAAAAQAgAAAAIgAAAGRycy9kb3ducmV2LnhtbFBLAQIUABQAAAAIAIdO4kAz&#10;LwWeOwAAADkAAAAQAAAAAAAAAAEAIAAAAA4BAABkcnMvc2hhcGV4bWwueG1sUEsFBgAAAAAGAAYA&#10;WwEAALgDAAAAAA==&#10;">
              <v:path/>
              <v:fill on="f" focussize="0,0"/>
              <v:stroke on="f"/>
              <v:imagedata r:id="rId469" o:title=""/>
              <o:lock v:ext="edit" aspectratio="t"/>
            </v:shape>
            <v:shape id="Picture 675" o:spid="_x0000_s1048" o:spt="75" type="#_x0000_t75" style="position:absolute;left:12153;top:217416;height:2182;width:2040;" filled="f" o:preferrelative="t" stroked="f" coordsize="21600,21600" o:gfxdata="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TOEkugAAANwA&#10;AAAPAAAAAAAAAAEAIAAAACIAAABkcnMvZG93bnJldi54bWxQSwECFAAUAAAACACHTuJAMy8FnjsA&#10;AAA5AAAAEAAAAAAAAAABACAAAAAJAQAAZHJzL3NoYXBleG1sLnhtbFBLBQYAAAAABgAGAFsBAACz&#10;AwAAAAA=&#10;">
              <v:path/>
              <v:fill on="f" focussize="0,0"/>
              <v:stroke on="f"/>
              <v:imagedata r:id="rId470" o:title=""/>
              <o:lock v:ext="edit" aspectratio="t"/>
            </v:shape>
            <w10:wrap type="square"/>
          </v:group>
        </w:pict>
      </w:r>
      <w:r>
        <w:t xml:space="preserve"> </w:t>
      </w:r>
      <w:r>
        <w:drawing>
          <wp:inline distT="0" distB="0" distL="114300" distR="114300">
            <wp:extent cx="100965" cy="104775"/>
            <wp:effectExtent l="0" t="0" r="0" b="0"/>
            <wp:docPr id="794"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Picture 645"/>
                    <pic:cNvPicPr>
                      <a:picLocks noChangeAspect="1"/>
                    </pic:cNvPicPr>
                  </pic:nvPicPr>
                  <pic:blipFill>
                    <a:blip r:embed="rId289"/>
                    <a:stretch>
                      <a:fillRect/>
                    </a:stretch>
                  </pic:blipFill>
                  <pic:spPr>
                    <a:xfrm>
                      <a:off x="0" y="0"/>
                      <a:ext cx="101206" cy="105083"/>
                    </a:xfrm>
                    <a:prstGeom prst="rect">
                      <a:avLst/>
                    </a:prstGeom>
                  </pic:spPr>
                </pic:pic>
              </a:graphicData>
            </a:graphic>
          </wp:inline>
        </w:drawing>
      </w:r>
      <w:r>
        <w:t xml:space="preserve">  </w:t>
      </w:r>
      <w:r>
        <w:rPr>
          <w:position w:val="-17"/>
        </w:rPr>
        <w:drawing>
          <wp:inline distT="0" distB="0" distL="114300" distR="114300">
            <wp:extent cx="3032760" cy="318135"/>
            <wp:effectExtent l="0" t="0" r="0" b="0"/>
            <wp:docPr id="795"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646"/>
                    <pic:cNvPicPr>
                      <a:picLocks noChangeAspect="1"/>
                    </pic:cNvPicPr>
                  </pic:nvPicPr>
                  <pic:blipFill>
                    <a:blip r:embed="rId471"/>
                    <a:stretch>
                      <a:fillRect/>
                    </a:stretch>
                  </pic:blipFill>
                  <pic:spPr>
                    <a:xfrm>
                      <a:off x="0" y="0"/>
                      <a:ext cx="3033248" cy="318760"/>
                    </a:xfrm>
                    <a:prstGeom prst="rect">
                      <a:avLst/>
                    </a:prstGeom>
                  </pic:spPr>
                </pic:pic>
              </a:graphicData>
            </a:graphic>
          </wp:inline>
        </w:drawing>
      </w:r>
      <w:r>
        <w:t xml:space="preserve">， </w:t>
      </w:r>
      <w:r>
        <w:drawing>
          <wp:inline distT="0" distB="0" distL="114300" distR="114300">
            <wp:extent cx="100965" cy="104775"/>
            <wp:effectExtent l="0" t="0" r="0" b="0"/>
            <wp:docPr id="796"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Picture 647"/>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rPr>
          <w:position w:val="-3"/>
        </w:rPr>
        <w:drawing>
          <wp:inline distT="0" distB="0" distL="114300" distR="114300">
            <wp:extent cx="475615" cy="127000"/>
            <wp:effectExtent l="0" t="0" r="0" b="10795"/>
            <wp:docPr id="797"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Picture 648"/>
                    <pic:cNvPicPr>
                      <a:picLocks noChangeAspect="1"/>
                    </pic:cNvPicPr>
                  </pic:nvPicPr>
                  <pic:blipFill>
                    <a:blip r:embed="rId472"/>
                    <a:stretch>
                      <a:fillRect/>
                    </a:stretch>
                  </pic:blipFill>
                  <pic:spPr>
                    <a:xfrm>
                      <a:off x="0" y="0"/>
                      <a:ext cx="475927" cy="127321"/>
                    </a:xfrm>
                    <a:prstGeom prst="rect">
                      <a:avLst/>
                    </a:prstGeom>
                  </pic:spPr>
                </pic:pic>
              </a:graphicData>
            </a:graphic>
          </wp:inline>
        </w:drawing>
      </w:r>
      <w:r>
        <w:t xml:space="preserve">． </w:t>
      </w:r>
      <w:r>
        <w:drawing>
          <wp:inline distT="0" distB="0" distL="114300" distR="114300">
            <wp:extent cx="100965" cy="104775"/>
            <wp:effectExtent l="0" t="0" r="0" b="0"/>
            <wp:docPr id="798"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Picture 649"/>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rPr>
          <w:position w:val="-5"/>
        </w:rPr>
        <w:drawing>
          <wp:inline distT="0" distB="0" distL="114300" distR="114300">
            <wp:extent cx="487045" cy="140970"/>
            <wp:effectExtent l="0" t="0" r="0" b="0"/>
            <wp:docPr id="799"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Picture 650"/>
                    <pic:cNvPicPr>
                      <a:picLocks noChangeAspect="1"/>
                    </pic:cNvPicPr>
                  </pic:nvPicPr>
                  <pic:blipFill>
                    <a:blip r:embed="rId473"/>
                    <a:stretch>
                      <a:fillRect/>
                    </a:stretch>
                  </pic:blipFill>
                  <pic:spPr>
                    <a:xfrm>
                      <a:off x="0" y="0"/>
                      <a:ext cx="487083" cy="141330"/>
                    </a:xfrm>
                    <a:prstGeom prst="rect">
                      <a:avLst/>
                    </a:prstGeom>
                  </pic:spPr>
                </pic:pic>
              </a:graphicData>
            </a:graphic>
          </wp:inline>
        </w:drawing>
      </w:r>
      <w:r>
        <w:t>．</w:t>
      </w:r>
    </w:p>
    <w:p>
      <w:pPr>
        <w:pStyle w:val="178"/>
      </w:pPr>
      <w:r>
        <w:t xml:space="preserve">      （2） </w:t>
      </w:r>
      <w:r>
        <w:drawing>
          <wp:inline distT="0" distB="0" distL="114300" distR="114300">
            <wp:extent cx="719455" cy="104140"/>
            <wp:effectExtent l="0" t="0" r="0" b="1905"/>
            <wp:docPr id="800"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Picture 651"/>
                    <pic:cNvPicPr>
                      <a:picLocks noChangeAspect="1"/>
                    </pic:cNvPicPr>
                  </pic:nvPicPr>
                  <pic:blipFill>
                    <a:blip r:embed="rId474"/>
                    <a:stretch>
                      <a:fillRect/>
                    </a:stretch>
                  </pic:blipFill>
                  <pic:spPr>
                    <a:xfrm>
                      <a:off x="0" y="0"/>
                      <a:ext cx="719596" cy="104498"/>
                    </a:xfrm>
                    <a:prstGeom prst="rect">
                      <a:avLst/>
                    </a:prstGeom>
                  </pic:spPr>
                </pic:pic>
              </a:graphicData>
            </a:graphic>
          </wp:inline>
        </w:drawing>
      </w:r>
      <w:r>
        <w:t xml:space="preserve"> 且 </w:t>
      </w:r>
      <w:r>
        <w:drawing>
          <wp:inline distT="0" distB="0" distL="114300" distR="114300">
            <wp:extent cx="710565" cy="104140"/>
            <wp:effectExtent l="0" t="0" r="0" b="1905"/>
            <wp:docPr id="801"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Picture 652"/>
                    <pic:cNvPicPr>
                      <a:picLocks noChangeAspect="1"/>
                    </pic:cNvPicPr>
                  </pic:nvPicPr>
                  <pic:blipFill>
                    <a:blip r:embed="rId475"/>
                    <a:stretch>
                      <a:fillRect/>
                    </a:stretch>
                  </pic:blipFill>
                  <pic:spPr>
                    <a:xfrm>
                      <a:off x="0" y="0"/>
                      <a:ext cx="711074" cy="104498"/>
                    </a:xfrm>
                    <a:prstGeom prst="rect">
                      <a:avLst/>
                    </a:prstGeom>
                  </pic:spPr>
                </pic:pic>
              </a:graphicData>
            </a:graphic>
          </wp:inline>
        </w:drawing>
      </w:r>
      <w:r>
        <w:t>，证明如下：</w:t>
      </w:r>
    </w:p>
    <w:p>
      <w:pPr>
        <w:pStyle w:val="178"/>
      </w:pPr>
      <w:r>
        <w:t xml:space="preserve">如图 </w:t>
      </w:r>
      <w:r>
        <w:drawing>
          <wp:inline distT="0" distB="0" distL="114300" distR="114300">
            <wp:extent cx="75565" cy="104140"/>
            <wp:effectExtent l="0" t="0" r="635" b="1905"/>
            <wp:docPr id="802"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Picture 653"/>
                    <pic:cNvPicPr>
                      <a:picLocks noChangeAspect="1"/>
                    </pic:cNvPicPr>
                  </pic:nvPicPr>
                  <pic:blipFill>
                    <a:blip r:embed="rId92"/>
                    <a:stretch>
                      <a:fillRect/>
                    </a:stretch>
                  </pic:blipFill>
                  <pic:spPr>
                    <a:xfrm>
                      <a:off x="0" y="0"/>
                      <a:ext cx="75895" cy="104498"/>
                    </a:xfrm>
                    <a:prstGeom prst="rect">
                      <a:avLst/>
                    </a:prstGeom>
                  </pic:spPr>
                </pic:pic>
              </a:graphicData>
            </a:graphic>
          </wp:inline>
        </w:drawing>
      </w:r>
      <w:r>
        <w:t xml:space="preserve">，连接 </w:t>
      </w:r>
      <w:r>
        <w:drawing>
          <wp:inline distT="0" distB="0" distL="114300" distR="114300">
            <wp:extent cx="224790" cy="104140"/>
            <wp:effectExtent l="0" t="0" r="3810" b="1905"/>
            <wp:docPr id="803"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Picture 654"/>
                    <pic:cNvPicPr>
                      <a:picLocks noChangeAspect="1"/>
                    </pic:cNvPicPr>
                  </pic:nvPicPr>
                  <pic:blipFill>
                    <a:blip r:embed="rId476"/>
                    <a:stretch>
                      <a:fillRect/>
                    </a:stretch>
                  </pic:blipFill>
                  <pic:spPr>
                    <a:xfrm>
                      <a:off x="0" y="0"/>
                      <a:ext cx="225162" cy="104498"/>
                    </a:xfrm>
                    <a:prstGeom prst="rect">
                      <a:avLst/>
                    </a:prstGeom>
                  </pic:spPr>
                </pic:pic>
              </a:graphicData>
            </a:graphic>
          </wp:inline>
        </w:drawing>
      </w:r>
      <w:r>
        <w:t xml:space="preserve">，在 </w:t>
      </w:r>
      <w:r>
        <w:drawing>
          <wp:inline distT="0" distB="0" distL="114300" distR="114300">
            <wp:extent cx="474345" cy="104140"/>
            <wp:effectExtent l="0" t="0" r="0" b="1905"/>
            <wp:docPr id="804"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Picture 656"/>
                    <pic:cNvPicPr>
                      <a:picLocks noChangeAspect="1"/>
                    </pic:cNvPicPr>
                  </pic:nvPicPr>
                  <pic:blipFill>
                    <a:blip r:embed="rId477"/>
                    <a:stretch>
                      <a:fillRect/>
                    </a:stretch>
                  </pic:blipFill>
                  <pic:spPr>
                    <a:xfrm>
                      <a:off x="0" y="0"/>
                      <a:ext cx="474903" cy="104498"/>
                    </a:xfrm>
                    <a:prstGeom prst="rect">
                      <a:avLst/>
                    </a:prstGeom>
                  </pic:spPr>
                </pic:pic>
              </a:graphicData>
            </a:graphic>
          </wp:inline>
        </w:drawing>
      </w:r>
      <w:r>
        <w:t xml:space="preserve"> 与 </w:t>
      </w:r>
      <w:r>
        <w:drawing>
          <wp:inline distT="0" distB="0" distL="114300" distR="114300">
            <wp:extent cx="511175" cy="104140"/>
            <wp:effectExtent l="0" t="0" r="0" b="1905"/>
            <wp:docPr id="805"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Picture 657"/>
                    <pic:cNvPicPr>
                      <a:picLocks noChangeAspect="1"/>
                    </pic:cNvPicPr>
                  </pic:nvPicPr>
                  <pic:blipFill>
                    <a:blip r:embed="rId478"/>
                    <a:stretch>
                      <a:fillRect/>
                    </a:stretch>
                  </pic:blipFill>
                  <pic:spPr>
                    <a:xfrm>
                      <a:off x="0" y="0"/>
                      <a:ext cx="511332" cy="104498"/>
                    </a:xfrm>
                    <a:prstGeom prst="rect">
                      <a:avLst/>
                    </a:prstGeom>
                  </pic:spPr>
                </pic:pic>
              </a:graphicData>
            </a:graphic>
          </wp:inline>
        </w:drawing>
      </w:r>
      <w:r>
        <w:t xml:space="preserve"> 中，</w:t>
      </w:r>
    </w:p>
    <w:p>
      <w:pPr>
        <w:pStyle w:val="178"/>
      </w:pPr>
      <w:r>
        <w:t xml:space="preserve"> </w:t>
      </w:r>
      <w:r>
        <w:rPr>
          <w:position w:val="-58"/>
        </w:rPr>
        <w:drawing>
          <wp:inline distT="0" distB="0" distL="114300" distR="114300">
            <wp:extent cx="1803400" cy="816610"/>
            <wp:effectExtent l="0" t="0" r="0" b="0"/>
            <wp:docPr id="806"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658"/>
                    <pic:cNvPicPr>
                      <a:picLocks noChangeAspect="1"/>
                    </pic:cNvPicPr>
                  </pic:nvPicPr>
                  <pic:blipFill>
                    <a:blip r:embed="rId479"/>
                    <a:stretch>
                      <a:fillRect/>
                    </a:stretch>
                  </pic:blipFill>
                  <pic:spPr>
                    <a:xfrm>
                      <a:off x="0" y="0"/>
                      <a:ext cx="1803672" cy="816852"/>
                    </a:xfrm>
                    <a:prstGeom prst="rect">
                      <a:avLst/>
                    </a:prstGeom>
                  </pic:spPr>
                </pic:pic>
              </a:graphicData>
            </a:graphic>
          </wp:inline>
        </w:drawing>
      </w:r>
      <w:r>
        <w:t xml:space="preserve">  </w:t>
      </w:r>
      <w:r>
        <w:drawing>
          <wp:inline distT="0" distB="0" distL="114300" distR="114300">
            <wp:extent cx="100965" cy="104775"/>
            <wp:effectExtent l="0" t="0" r="0" b="0"/>
            <wp:docPr id="807"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659"/>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1221740" cy="104140"/>
            <wp:effectExtent l="0" t="0" r="0" b="1905"/>
            <wp:docPr id="808"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Picture 660"/>
                    <pic:cNvPicPr>
                      <a:picLocks noChangeAspect="1"/>
                    </pic:cNvPicPr>
                  </pic:nvPicPr>
                  <pic:blipFill>
                    <a:blip r:embed="rId480"/>
                    <a:stretch>
                      <a:fillRect/>
                    </a:stretch>
                  </pic:blipFill>
                  <pic:spPr>
                    <a:xfrm>
                      <a:off x="0" y="0"/>
                      <a:ext cx="1221858" cy="104498"/>
                    </a:xfrm>
                    <a:prstGeom prst="rect">
                      <a:avLst/>
                    </a:prstGeom>
                  </pic:spPr>
                </pic:pic>
              </a:graphicData>
            </a:graphic>
          </wp:inline>
        </w:drawing>
      </w:r>
      <w:r>
        <w:t>，</w:t>
      </w:r>
    </w:p>
    <w:p>
      <w:pPr>
        <w:pStyle w:val="178"/>
      </w:pPr>
      <w:r>
        <w:t xml:space="preserve"> </w:t>
      </w:r>
      <w:r>
        <w:drawing>
          <wp:inline distT="0" distB="0" distL="114300" distR="114300">
            <wp:extent cx="100965" cy="104775"/>
            <wp:effectExtent l="0" t="0" r="0" b="0"/>
            <wp:docPr id="809"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Picture 661"/>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720725" cy="104140"/>
            <wp:effectExtent l="0" t="0" r="0" b="1905"/>
            <wp:docPr id="810"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Picture 662"/>
                    <pic:cNvPicPr>
                      <a:picLocks noChangeAspect="1"/>
                    </pic:cNvPicPr>
                  </pic:nvPicPr>
                  <pic:blipFill>
                    <a:blip r:embed="rId481"/>
                    <a:stretch>
                      <a:fillRect/>
                    </a:stretch>
                  </pic:blipFill>
                  <pic:spPr>
                    <a:xfrm>
                      <a:off x="0" y="0"/>
                      <a:ext cx="721096" cy="104498"/>
                    </a:xfrm>
                    <a:prstGeom prst="rect">
                      <a:avLst/>
                    </a:prstGeom>
                  </pic:spPr>
                </pic:pic>
              </a:graphicData>
            </a:graphic>
          </wp:inline>
        </w:drawing>
      </w:r>
      <w:r>
        <w:t xml:space="preserve">．且 </w:t>
      </w:r>
      <w:r>
        <w:drawing>
          <wp:inline distT="0" distB="0" distL="114300" distR="114300">
            <wp:extent cx="1175385" cy="104140"/>
            <wp:effectExtent l="0" t="0" r="0" b="2540"/>
            <wp:docPr id="811"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Picture 663"/>
                    <pic:cNvPicPr>
                      <a:picLocks noChangeAspect="1"/>
                    </pic:cNvPicPr>
                  </pic:nvPicPr>
                  <pic:blipFill>
                    <a:blip r:embed="rId482"/>
                    <a:stretch>
                      <a:fillRect/>
                    </a:stretch>
                  </pic:blipFill>
                  <pic:spPr>
                    <a:xfrm>
                      <a:off x="0" y="0"/>
                      <a:ext cx="1175992" cy="104498"/>
                    </a:xfrm>
                    <a:prstGeom prst="rect">
                      <a:avLst/>
                    </a:prstGeom>
                  </pic:spPr>
                </pic:pic>
              </a:graphicData>
            </a:graphic>
          </wp:inline>
        </w:drawing>
      </w:r>
      <w:r>
        <w:t>．</w:t>
      </w:r>
    </w:p>
    <w:p>
      <w:pPr>
        <w:pStyle w:val="178"/>
      </w:pPr>
      <w:r>
        <w:t xml:space="preserve">又 </w:t>
      </w:r>
      <w:r>
        <w:drawing>
          <wp:inline distT="0" distB="0" distL="114300" distR="114300">
            <wp:extent cx="100965" cy="104775"/>
            <wp:effectExtent l="0" t="0" r="0" b="0"/>
            <wp:docPr id="812"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Picture 664"/>
                    <pic:cNvPicPr>
                      <a:picLocks noChangeAspect="1"/>
                    </pic:cNvPicPr>
                  </pic:nvPicPr>
                  <pic:blipFill>
                    <a:blip r:embed="rId289"/>
                    <a:stretch>
                      <a:fillRect/>
                    </a:stretch>
                  </pic:blipFill>
                  <pic:spPr>
                    <a:xfrm>
                      <a:off x="0" y="0"/>
                      <a:ext cx="101206" cy="105083"/>
                    </a:xfrm>
                    <a:prstGeom prst="rect">
                      <a:avLst/>
                    </a:prstGeom>
                  </pic:spPr>
                </pic:pic>
              </a:graphicData>
            </a:graphic>
          </wp:inline>
        </w:drawing>
      </w:r>
      <w:r>
        <w:t xml:space="preserve">  </w:t>
      </w:r>
      <w:r>
        <w:rPr>
          <w:position w:val="-1"/>
        </w:rPr>
        <w:drawing>
          <wp:inline distT="0" distB="0" distL="114300" distR="114300">
            <wp:extent cx="1631315" cy="121285"/>
            <wp:effectExtent l="0" t="0" r="0" b="635"/>
            <wp:docPr id="813"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Picture 665"/>
                    <pic:cNvPicPr>
                      <a:picLocks noChangeAspect="1"/>
                    </pic:cNvPicPr>
                  </pic:nvPicPr>
                  <pic:blipFill>
                    <a:blip r:embed="rId483"/>
                    <a:stretch>
                      <a:fillRect/>
                    </a:stretch>
                  </pic:blipFill>
                  <pic:spPr>
                    <a:xfrm>
                      <a:off x="0" y="0"/>
                      <a:ext cx="1631802" cy="121323"/>
                    </a:xfrm>
                    <a:prstGeom prst="rect">
                      <a:avLst/>
                    </a:prstGeom>
                  </pic:spPr>
                </pic:pic>
              </a:graphicData>
            </a:graphic>
          </wp:inline>
        </w:drawing>
      </w:r>
      <w:r>
        <w:t>，</w:t>
      </w:r>
    </w:p>
    <w:p>
      <w:pPr>
        <w:pStyle w:val="178"/>
      </w:pPr>
      <w:r>
        <w:t xml:space="preserve"> </w:t>
      </w:r>
      <w:r>
        <w:drawing>
          <wp:inline distT="0" distB="0" distL="114300" distR="114300">
            <wp:extent cx="100965" cy="104775"/>
            <wp:effectExtent l="0" t="0" r="0" b="0"/>
            <wp:docPr id="814"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Picture 666"/>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rPr>
          <w:position w:val="-1"/>
        </w:rPr>
        <w:drawing>
          <wp:inline distT="0" distB="0" distL="114300" distR="114300">
            <wp:extent cx="1604010" cy="121285"/>
            <wp:effectExtent l="0" t="0" r="0" b="635"/>
            <wp:docPr id="815"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Picture 667"/>
                    <pic:cNvPicPr>
                      <a:picLocks noChangeAspect="1"/>
                    </pic:cNvPicPr>
                  </pic:nvPicPr>
                  <pic:blipFill>
                    <a:blip r:embed="rId484"/>
                    <a:stretch>
                      <a:fillRect/>
                    </a:stretch>
                  </pic:blipFill>
                  <pic:spPr>
                    <a:xfrm>
                      <a:off x="0" y="0"/>
                      <a:ext cx="1604443" cy="121323"/>
                    </a:xfrm>
                    <a:prstGeom prst="rect">
                      <a:avLst/>
                    </a:prstGeom>
                  </pic:spPr>
                </pic:pic>
              </a:graphicData>
            </a:graphic>
          </wp:inline>
        </w:drawing>
      </w:r>
      <w:r>
        <w:t xml:space="preserve">，即 </w:t>
      </w:r>
      <w:r>
        <w:drawing>
          <wp:inline distT="0" distB="0" distL="114300" distR="114300">
            <wp:extent cx="946785" cy="108585"/>
            <wp:effectExtent l="0" t="0" r="0" b="13335"/>
            <wp:docPr id="816"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668"/>
                    <pic:cNvPicPr>
                      <a:picLocks noChangeAspect="1"/>
                    </pic:cNvPicPr>
                  </pic:nvPicPr>
                  <pic:blipFill>
                    <a:blip r:embed="rId485"/>
                    <a:stretch>
                      <a:fillRect/>
                    </a:stretch>
                  </pic:blipFill>
                  <pic:spPr>
                    <a:xfrm>
                      <a:off x="0" y="0"/>
                      <a:ext cx="946953" cy="108887"/>
                    </a:xfrm>
                    <a:prstGeom prst="rect">
                      <a:avLst/>
                    </a:prstGeom>
                  </pic:spPr>
                </pic:pic>
              </a:graphicData>
            </a:graphic>
          </wp:inline>
        </w:drawing>
      </w:r>
      <w:r>
        <w:t>，</w:t>
      </w:r>
    </w:p>
    <w:p>
      <w:pPr>
        <w:pStyle w:val="178"/>
      </w:pPr>
      <w:r>
        <w:t xml:space="preserve"> </w:t>
      </w:r>
      <w:r>
        <w:drawing>
          <wp:inline distT="0" distB="0" distL="114300" distR="114300">
            <wp:extent cx="100965" cy="104775"/>
            <wp:effectExtent l="0" t="0" r="0" b="0"/>
            <wp:docPr id="817"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Picture 669"/>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710565" cy="104140"/>
            <wp:effectExtent l="0" t="0" r="0" b="1905"/>
            <wp:docPr id="818"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Picture 670"/>
                    <pic:cNvPicPr>
                      <a:picLocks noChangeAspect="1"/>
                    </pic:cNvPicPr>
                  </pic:nvPicPr>
                  <pic:blipFill>
                    <a:blip r:embed="rId475"/>
                    <a:stretch>
                      <a:fillRect/>
                    </a:stretch>
                  </pic:blipFill>
                  <pic:spPr>
                    <a:xfrm>
                      <a:off x="0" y="0"/>
                      <a:ext cx="711074" cy="104498"/>
                    </a:xfrm>
                    <a:prstGeom prst="rect">
                      <a:avLst/>
                    </a:prstGeom>
                  </pic:spPr>
                </pic:pic>
              </a:graphicData>
            </a:graphic>
          </wp:inline>
        </w:drawing>
      </w:r>
      <w:r>
        <w:t>，综上：</w:t>
      </w:r>
      <w:r>
        <w:drawing>
          <wp:inline distT="0" distB="0" distL="114300" distR="114300">
            <wp:extent cx="719455" cy="104140"/>
            <wp:effectExtent l="0" t="0" r="0" b="1905"/>
            <wp:docPr id="819"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Picture 671"/>
                    <pic:cNvPicPr>
                      <a:picLocks noChangeAspect="1"/>
                    </pic:cNvPicPr>
                  </pic:nvPicPr>
                  <pic:blipFill>
                    <a:blip r:embed="rId474"/>
                    <a:stretch>
                      <a:fillRect/>
                    </a:stretch>
                  </pic:blipFill>
                  <pic:spPr>
                    <a:xfrm>
                      <a:off x="0" y="0"/>
                      <a:ext cx="719596" cy="104498"/>
                    </a:xfrm>
                    <a:prstGeom prst="rect">
                      <a:avLst/>
                    </a:prstGeom>
                  </pic:spPr>
                </pic:pic>
              </a:graphicData>
            </a:graphic>
          </wp:inline>
        </w:drawing>
      </w:r>
      <w:r>
        <w:t xml:space="preserve"> 且 </w:t>
      </w:r>
      <w:r>
        <w:drawing>
          <wp:inline distT="0" distB="0" distL="114300" distR="114300">
            <wp:extent cx="710565" cy="104140"/>
            <wp:effectExtent l="0" t="0" r="0" b="1905"/>
            <wp:docPr id="820"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Picture 672"/>
                    <pic:cNvPicPr>
                      <a:picLocks noChangeAspect="1"/>
                    </pic:cNvPicPr>
                  </pic:nvPicPr>
                  <pic:blipFill>
                    <a:blip r:embed="rId475"/>
                    <a:stretch>
                      <a:fillRect/>
                    </a:stretch>
                  </pic:blipFill>
                  <pic:spPr>
                    <a:xfrm>
                      <a:off x="0" y="0"/>
                      <a:ext cx="711074" cy="104498"/>
                    </a:xfrm>
                    <a:prstGeom prst="rect">
                      <a:avLst/>
                    </a:prstGeom>
                  </pic:spPr>
                </pic:pic>
              </a:graphicData>
            </a:graphic>
          </wp:inline>
        </w:drawing>
      </w:r>
      <w:r>
        <w:t>．</w:t>
      </w:r>
    </w:p>
    <w:p>
      <w:pPr>
        <w:pStyle w:val="178"/>
      </w:pPr>
      <w:r>
        <w:t xml:space="preserve">      （3） </w:t>
      </w:r>
      <w:r>
        <w:drawing>
          <wp:inline distT="0" distB="0" distL="114300" distR="114300">
            <wp:extent cx="688340" cy="104140"/>
            <wp:effectExtent l="0" t="0" r="0" b="1905"/>
            <wp:docPr id="821"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Picture 673"/>
                    <pic:cNvPicPr>
                      <a:picLocks noChangeAspect="1"/>
                    </pic:cNvPicPr>
                  </pic:nvPicPr>
                  <pic:blipFill>
                    <a:blip r:embed="rId486"/>
                    <a:stretch>
                      <a:fillRect/>
                    </a:stretch>
                  </pic:blipFill>
                  <pic:spPr>
                    <a:xfrm>
                      <a:off x="0" y="0"/>
                      <a:ext cx="688470" cy="104498"/>
                    </a:xfrm>
                    <a:prstGeom prst="rect">
                      <a:avLst/>
                    </a:prstGeom>
                  </pic:spPr>
                </pic:pic>
              </a:graphicData>
            </a:graphic>
          </wp:inline>
        </w:drawing>
      </w:r>
      <w:r>
        <w:t xml:space="preserve">，理由：如图 </w:t>
      </w:r>
      <w:r>
        <w:drawing>
          <wp:inline distT="0" distB="0" distL="114300" distR="114300">
            <wp:extent cx="75565" cy="104140"/>
            <wp:effectExtent l="0" t="0" r="635" b="1905"/>
            <wp:docPr id="822"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674"/>
                    <pic:cNvPicPr>
                      <a:picLocks noChangeAspect="1"/>
                    </pic:cNvPicPr>
                  </pic:nvPicPr>
                  <pic:blipFill>
                    <a:blip r:embed="rId106"/>
                    <a:stretch>
                      <a:fillRect/>
                    </a:stretch>
                  </pic:blipFill>
                  <pic:spPr>
                    <a:xfrm>
                      <a:off x="0" y="0"/>
                      <a:ext cx="75895" cy="104498"/>
                    </a:xfrm>
                    <a:prstGeom prst="rect">
                      <a:avLst/>
                    </a:prstGeom>
                  </pic:spPr>
                </pic:pic>
              </a:graphicData>
            </a:graphic>
          </wp:inline>
        </w:drawing>
      </w:r>
      <w:r>
        <w:t>，</w:t>
      </w:r>
    </w:p>
    <w:p>
      <w:pPr>
        <w:pStyle w:val="178"/>
      </w:pPr>
      <w:r>
        <w:t xml:space="preserve">作 </w:t>
      </w:r>
      <w:r>
        <w:rPr>
          <w:position w:val="-5"/>
        </w:rPr>
        <w:drawing>
          <wp:inline distT="0" distB="0" distL="114300" distR="114300">
            <wp:extent cx="681355" cy="136525"/>
            <wp:effectExtent l="0" t="0" r="0" b="635"/>
            <wp:docPr id="823"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676"/>
                    <pic:cNvPicPr>
                      <a:picLocks noChangeAspect="1"/>
                    </pic:cNvPicPr>
                  </pic:nvPicPr>
                  <pic:blipFill>
                    <a:blip r:embed="rId487"/>
                    <a:stretch>
                      <a:fillRect/>
                    </a:stretch>
                  </pic:blipFill>
                  <pic:spPr>
                    <a:xfrm>
                      <a:off x="0" y="0"/>
                      <a:ext cx="681777" cy="136538"/>
                    </a:xfrm>
                    <a:prstGeom prst="rect">
                      <a:avLst/>
                    </a:prstGeom>
                  </pic:spPr>
                </pic:pic>
              </a:graphicData>
            </a:graphic>
          </wp:inline>
        </w:drawing>
      </w:r>
      <w:r>
        <w:t xml:space="preserve"> 交 </w:t>
      </w:r>
      <w:r>
        <w:drawing>
          <wp:inline distT="0" distB="0" distL="114300" distR="114300">
            <wp:extent cx="215900" cy="104140"/>
            <wp:effectExtent l="0" t="0" r="12700" b="1905"/>
            <wp:docPr id="824"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677"/>
                    <pic:cNvPicPr>
                      <a:picLocks noChangeAspect="1"/>
                    </pic:cNvPicPr>
                  </pic:nvPicPr>
                  <pic:blipFill>
                    <a:blip r:embed="rId270"/>
                    <a:stretch>
                      <a:fillRect/>
                    </a:stretch>
                  </pic:blipFill>
                  <pic:spPr>
                    <a:xfrm>
                      <a:off x="0" y="0"/>
                      <a:ext cx="216018" cy="104498"/>
                    </a:xfrm>
                    <a:prstGeom prst="rect">
                      <a:avLst/>
                    </a:prstGeom>
                  </pic:spPr>
                </pic:pic>
              </a:graphicData>
            </a:graphic>
          </wp:inline>
        </w:drawing>
      </w:r>
      <w:r>
        <w:t xml:space="preserve"> 延长线于 </w:t>
      </w:r>
      <w:r>
        <w:rPr>
          <w:position w:val="-5"/>
        </w:rPr>
        <w:drawing>
          <wp:inline distT="0" distB="0" distL="114300" distR="114300">
            <wp:extent cx="131445" cy="136525"/>
            <wp:effectExtent l="0" t="0" r="5080" b="635"/>
            <wp:docPr id="825"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678"/>
                    <pic:cNvPicPr>
                      <a:picLocks noChangeAspect="1"/>
                    </pic:cNvPicPr>
                  </pic:nvPicPr>
                  <pic:blipFill>
                    <a:blip r:embed="rId97"/>
                    <a:stretch>
                      <a:fillRect/>
                    </a:stretch>
                  </pic:blipFill>
                  <pic:spPr>
                    <a:xfrm>
                      <a:off x="0" y="0"/>
                      <a:ext cx="131930" cy="136538"/>
                    </a:xfrm>
                    <a:prstGeom prst="rect">
                      <a:avLst/>
                    </a:prstGeom>
                  </pic:spPr>
                </pic:pic>
              </a:graphicData>
            </a:graphic>
          </wp:inline>
        </w:drawing>
      </w:r>
      <w:r>
        <w:t xml:space="preserve">，易知 </w:t>
      </w:r>
      <w:r>
        <w:rPr>
          <w:position w:val="-5"/>
        </w:rPr>
        <w:drawing>
          <wp:inline distT="0" distB="0" distL="114300" distR="114300">
            <wp:extent cx="1156335" cy="136525"/>
            <wp:effectExtent l="0" t="0" r="0" b="635"/>
            <wp:docPr id="826"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679"/>
                    <pic:cNvPicPr>
                      <a:picLocks noChangeAspect="1"/>
                    </pic:cNvPicPr>
                  </pic:nvPicPr>
                  <pic:blipFill>
                    <a:blip r:embed="rId488"/>
                    <a:stretch>
                      <a:fillRect/>
                    </a:stretch>
                  </pic:blipFill>
                  <pic:spPr>
                    <a:xfrm>
                      <a:off x="0" y="0"/>
                      <a:ext cx="1156387" cy="136538"/>
                    </a:xfrm>
                    <a:prstGeom prst="rect">
                      <a:avLst/>
                    </a:prstGeom>
                  </pic:spPr>
                </pic:pic>
              </a:graphicData>
            </a:graphic>
          </wp:inline>
        </w:drawing>
      </w:r>
      <w:r>
        <w:t xml:space="preserve">，在 </w:t>
      </w:r>
      <w:r>
        <w:drawing>
          <wp:inline distT="0" distB="0" distL="114300" distR="114300">
            <wp:extent cx="477520" cy="104140"/>
            <wp:effectExtent l="0" t="0" r="0" b="1905"/>
            <wp:docPr id="827"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Picture 680"/>
                    <pic:cNvPicPr>
                      <a:picLocks noChangeAspect="1"/>
                    </pic:cNvPicPr>
                  </pic:nvPicPr>
                  <pic:blipFill>
                    <a:blip r:embed="rId489"/>
                    <a:stretch>
                      <a:fillRect/>
                    </a:stretch>
                  </pic:blipFill>
                  <pic:spPr>
                    <a:xfrm>
                      <a:off x="0" y="0"/>
                      <a:ext cx="477939" cy="104498"/>
                    </a:xfrm>
                    <a:prstGeom prst="rect">
                      <a:avLst/>
                    </a:prstGeom>
                  </pic:spPr>
                </pic:pic>
              </a:graphicData>
            </a:graphic>
          </wp:inline>
        </w:drawing>
      </w:r>
      <w:r>
        <w:t xml:space="preserve"> 与 </w:t>
      </w:r>
      <w:r>
        <w:rPr>
          <w:position w:val="-5"/>
        </w:rPr>
        <w:drawing>
          <wp:inline distT="0" distB="0" distL="114300" distR="114300">
            <wp:extent cx="496570" cy="136525"/>
            <wp:effectExtent l="0" t="0" r="0" b="635"/>
            <wp:docPr id="828"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Picture 681"/>
                    <pic:cNvPicPr>
                      <a:picLocks noChangeAspect="1"/>
                    </pic:cNvPicPr>
                  </pic:nvPicPr>
                  <pic:blipFill>
                    <a:blip r:embed="rId490"/>
                    <a:stretch>
                      <a:fillRect/>
                    </a:stretch>
                  </pic:blipFill>
                  <pic:spPr>
                    <a:xfrm>
                      <a:off x="0" y="0"/>
                      <a:ext cx="496922" cy="136538"/>
                    </a:xfrm>
                    <a:prstGeom prst="rect">
                      <a:avLst/>
                    </a:prstGeom>
                  </pic:spPr>
                </pic:pic>
              </a:graphicData>
            </a:graphic>
          </wp:inline>
        </w:drawing>
      </w:r>
      <w:r>
        <w:t xml:space="preserve"> 中，</w:t>
      </w:r>
    </w:p>
    <w:p>
      <w:pPr>
        <w:pStyle w:val="178"/>
      </w:pPr>
      <w:r>
        <w:t xml:space="preserve"> </w:t>
      </w:r>
      <w:r>
        <w:rPr>
          <w:position w:val="-58"/>
        </w:rPr>
        <w:drawing>
          <wp:inline distT="0" distB="0" distL="114300" distR="114300">
            <wp:extent cx="1333500" cy="816610"/>
            <wp:effectExtent l="0" t="0" r="0" b="0"/>
            <wp:docPr id="829"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Picture 682"/>
                    <pic:cNvPicPr>
                      <a:picLocks noChangeAspect="1"/>
                    </pic:cNvPicPr>
                  </pic:nvPicPr>
                  <pic:blipFill>
                    <a:blip r:embed="rId491"/>
                    <a:stretch>
                      <a:fillRect/>
                    </a:stretch>
                  </pic:blipFill>
                  <pic:spPr>
                    <a:xfrm>
                      <a:off x="0" y="0"/>
                      <a:ext cx="1333890" cy="816852"/>
                    </a:xfrm>
                    <a:prstGeom prst="rect">
                      <a:avLst/>
                    </a:prstGeom>
                  </pic:spPr>
                </pic:pic>
              </a:graphicData>
            </a:graphic>
          </wp:inline>
        </w:drawing>
      </w:r>
      <w:r>
        <w:t xml:space="preserve">  </w:t>
      </w:r>
      <w:r>
        <w:drawing>
          <wp:inline distT="0" distB="0" distL="114300" distR="114300">
            <wp:extent cx="100965" cy="104775"/>
            <wp:effectExtent l="0" t="0" r="0" b="0"/>
            <wp:docPr id="830"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683"/>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rPr>
          <w:position w:val="-5"/>
        </w:rPr>
        <w:drawing>
          <wp:inline distT="0" distB="0" distL="114300" distR="114300">
            <wp:extent cx="1192530" cy="136525"/>
            <wp:effectExtent l="0" t="0" r="0" b="635"/>
            <wp:docPr id="831"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684"/>
                    <pic:cNvPicPr>
                      <a:picLocks noChangeAspect="1"/>
                    </pic:cNvPicPr>
                  </pic:nvPicPr>
                  <pic:blipFill>
                    <a:blip r:embed="rId492"/>
                    <a:stretch>
                      <a:fillRect/>
                    </a:stretch>
                  </pic:blipFill>
                  <pic:spPr>
                    <a:xfrm>
                      <a:off x="0" y="0"/>
                      <a:ext cx="1193146" cy="136538"/>
                    </a:xfrm>
                    <a:prstGeom prst="rect">
                      <a:avLst/>
                    </a:prstGeom>
                  </pic:spPr>
                </pic:pic>
              </a:graphicData>
            </a:graphic>
          </wp:inline>
        </w:drawing>
      </w:r>
      <w:r>
        <w:t xml:space="preserve">， </w:t>
      </w:r>
      <w:r>
        <w:drawing>
          <wp:inline distT="0" distB="0" distL="114300" distR="114300">
            <wp:extent cx="100965" cy="104775"/>
            <wp:effectExtent l="0" t="0" r="0" b="0"/>
            <wp:docPr id="832"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Picture 685"/>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rPr>
          <w:position w:val="-5"/>
        </w:rPr>
        <w:drawing>
          <wp:inline distT="0" distB="0" distL="114300" distR="114300">
            <wp:extent cx="1595755" cy="136525"/>
            <wp:effectExtent l="0" t="0" r="0" b="635"/>
            <wp:docPr id="833"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Picture 686"/>
                    <pic:cNvPicPr>
                      <a:picLocks noChangeAspect="1"/>
                    </pic:cNvPicPr>
                  </pic:nvPicPr>
                  <pic:blipFill>
                    <a:blip r:embed="rId493"/>
                    <a:stretch>
                      <a:fillRect/>
                    </a:stretch>
                  </pic:blipFill>
                  <pic:spPr>
                    <a:xfrm>
                      <a:off x="0" y="0"/>
                      <a:ext cx="1596177" cy="136538"/>
                    </a:xfrm>
                    <a:prstGeom prst="rect">
                      <a:avLst/>
                    </a:prstGeom>
                  </pic:spPr>
                </pic:pic>
              </a:graphicData>
            </a:graphic>
          </wp:inline>
        </w:drawing>
      </w:r>
      <w:r>
        <w:t>，</w:t>
      </w:r>
      <w:r>
        <w:rPr>
          <w:position w:val="-5"/>
        </w:rPr>
        <w:drawing>
          <wp:inline distT="0" distB="0" distL="114300" distR="114300">
            <wp:extent cx="701040" cy="136525"/>
            <wp:effectExtent l="0" t="0" r="0" b="635"/>
            <wp:docPr id="834"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Picture 687"/>
                    <pic:cNvPicPr>
                      <a:picLocks noChangeAspect="1"/>
                    </pic:cNvPicPr>
                  </pic:nvPicPr>
                  <pic:blipFill>
                    <a:blip r:embed="rId494"/>
                    <a:stretch>
                      <a:fillRect/>
                    </a:stretch>
                  </pic:blipFill>
                  <pic:spPr>
                    <a:xfrm>
                      <a:off x="0" y="0"/>
                      <a:ext cx="701381" cy="136538"/>
                    </a:xfrm>
                    <a:prstGeom prst="rect">
                      <a:avLst/>
                    </a:prstGeom>
                  </pic:spPr>
                </pic:pic>
              </a:graphicData>
            </a:graphic>
          </wp:inline>
        </w:drawing>
      </w:r>
      <w:r>
        <w:t>，</w:t>
      </w:r>
    </w:p>
    <w:p>
      <w:pPr>
        <w:pStyle w:val="178"/>
      </w:pPr>
      <w:r>
        <w:t xml:space="preserve">易证 </w:t>
      </w:r>
      <w:r>
        <w:rPr>
          <w:position w:val="-5"/>
        </w:rPr>
        <w:drawing>
          <wp:inline distT="0" distB="0" distL="114300" distR="114300">
            <wp:extent cx="1183005" cy="136525"/>
            <wp:effectExtent l="0" t="0" r="0" b="635"/>
            <wp:docPr id="835"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688"/>
                    <pic:cNvPicPr>
                      <a:picLocks noChangeAspect="1"/>
                    </pic:cNvPicPr>
                  </pic:nvPicPr>
                  <pic:blipFill>
                    <a:blip r:embed="rId495"/>
                    <a:stretch>
                      <a:fillRect/>
                    </a:stretch>
                  </pic:blipFill>
                  <pic:spPr>
                    <a:xfrm>
                      <a:off x="0" y="0"/>
                      <a:ext cx="1183563" cy="136538"/>
                    </a:xfrm>
                    <a:prstGeom prst="rect">
                      <a:avLst/>
                    </a:prstGeom>
                  </pic:spPr>
                </pic:pic>
              </a:graphicData>
            </a:graphic>
          </wp:inline>
        </w:drawing>
      </w:r>
      <w:r>
        <w:t xml:space="preserve">， </w:t>
      </w:r>
      <w:r>
        <w:drawing>
          <wp:inline distT="0" distB="0" distL="114300" distR="114300">
            <wp:extent cx="100965" cy="104775"/>
            <wp:effectExtent l="0" t="0" r="0" b="0"/>
            <wp:docPr id="836"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689"/>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rPr>
          <w:position w:val="-5"/>
        </w:rPr>
        <w:drawing>
          <wp:inline distT="0" distB="0" distL="114300" distR="114300">
            <wp:extent cx="1147445" cy="136525"/>
            <wp:effectExtent l="0" t="0" r="0" b="635"/>
            <wp:docPr id="837"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Picture 690"/>
                    <pic:cNvPicPr>
                      <a:picLocks noChangeAspect="1"/>
                    </pic:cNvPicPr>
                  </pic:nvPicPr>
                  <pic:blipFill>
                    <a:blip r:embed="rId496"/>
                    <a:stretch>
                      <a:fillRect/>
                    </a:stretch>
                  </pic:blipFill>
                  <pic:spPr>
                    <a:xfrm>
                      <a:off x="0" y="0"/>
                      <a:ext cx="1147535" cy="136538"/>
                    </a:xfrm>
                    <a:prstGeom prst="rect">
                      <a:avLst/>
                    </a:prstGeom>
                  </pic:spPr>
                </pic:pic>
              </a:graphicData>
            </a:graphic>
          </wp:inline>
        </w:drawing>
      </w:r>
      <w:r>
        <w:t xml:space="preserve">， </w:t>
      </w:r>
      <w:r>
        <w:drawing>
          <wp:inline distT="0" distB="0" distL="114300" distR="114300">
            <wp:extent cx="100965" cy="104775"/>
            <wp:effectExtent l="0" t="0" r="0" b="0"/>
            <wp:docPr id="838"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691"/>
                    <pic:cNvPicPr>
                      <a:picLocks noChangeAspect="1"/>
                    </pic:cNvPicPr>
                  </pic:nvPicPr>
                  <pic:blipFill>
                    <a:blip r:embed="rId310"/>
                    <a:stretch>
                      <a:fillRect/>
                    </a:stretch>
                  </pic:blipFill>
                  <pic:spPr>
                    <a:xfrm>
                      <a:off x="0" y="0"/>
                      <a:ext cx="101206" cy="105083"/>
                    </a:xfrm>
                    <a:prstGeom prst="rect">
                      <a:avLst/>
                    </a:prstGeom>
                  </pic:spPr>
                </pic:pic>
              </a:graphicData>
            </a:graphic>
          </wp:inline>
        </w:drawing>
      </w:r>
      <w:r>
        <w:t xml:space="preserve">  </w:t>
      </w:r>
      <w:r>
        <w:drawing>
          <wp:inline distT="0" distB="0" distL="114300" distR="114300">
            <wp:extent cx="688340" cy="104140"/>
            <wp:effectExtent l="0" t="0" r="0" b="1905"/>
            <wp:docPr id="839"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Picture 692"/>
                    <pic:cNvPicPr>
                      <a:picLocks noChangeAspect="1"/>
                    </pic:cNvPicPr>
                  </pic:nvPicPr>
                  <pic:blipFill>
                    <a:blip r:embed="rId486"/>
                    <a:stretch>
                      <a:fillRect/>
                    </a:stretch>
                  </pic:blipFill>
                  <pic:spPr>
                    <a:xfrm>
                      <a:off x="0" y="0"/>
                      <a:ext cx="688470" cy="104498"/>
                    </a:xfrm>
                    <a:prstGeom prst="rect">
                      <a:avLst/>
                    </a:prstGeom>
                  </pic:spPr>
                </pic:pic>
              </a:graphicData>
            </a:graphic>
          </wp:inline>
        </w:drawing>
      </w:r>
      <w:r>
        <w:t>．</w:t>
      </w:r>
    </w:p>
    <w:p>
      <w:pPr>
        <w:pStyle w:val="178"/>
      </w:pPr>
    </w:p>
    <w:sectPr>
      <w:footerReference r:id="rId5" w:type="default"/>
      <w:pgSz w:w="12240" w:h="15840"/>
      <w:pgMar w:top="1134" w:right="1418" w:bottom="1134" w:left="1418" w:header="720" w:footer="567"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w:altName w:val="Courier New"/>
    <w:panose1 w:val="020704090202050204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rPr>
        <w:color w:val="3F3F3F" w:themeColor="text1" w:themeTint="BF"/>
        <w:sz w:val="15"/>
        <w:szCs w:val="15"/>
      </w:rPr>
    </w:pPr>
    <w:r>
      <w:rPr>
        <w:rFonts w:hint="eastAsia"/>
        <w:color w:val="3F3F3F" w:themeColor="text1" w:themeTint="BF"/>
        <w:sz w:val="15"/>
        <w:szCs w:val="15"/>
      </w:rPr>
      <w:t>第</w:t>
    </w:r>
    <w:r>
      <w:rPr>
        <w:color w:val="3F3F3F" w:themeColor="text1" w:themeTint="BF"/>
        <w:sz w:val="15"/>
        <w:szCs w:val="15"/>
      </w:rPr>
      <w:fldChar w:fldCharType="begin"/>
    </w:r>
    <w:r>
      <w:rPr>
        <w:color w:val="3F3F3F" w:themeColor="text1" w:themeTint="BF"/>
        <w:sz w:val="15"/>
        <w:szCs w:val="15"/>
      </w:rPr>
      <w:instrText xml:space="preserve"> PAGE   \* MERGEFORMAT </w:instrText>
    </w:r>
    <w:r>
      <w:rPr>
        <w:color w:val="3F3F3F" w:themeColor="text1" w:themeTint="BF"/>
        <w:sz w:val="15"/>
        <w:szCs w:val="15"/>
      </w:rPr>
      <w:fldChar w:fldCharType="separate"/>
    </w:r>
    <w:r>
      <w:rPr>
        <w:color w:val="3F3F3F" w:themeColor="text1" w:themeTint="BF"/>
        <w:sz w:val="15"/>
        <w:szCs w:val="15"/>
      </w:rPr>
      <w:t>1</w:t>
    </w:r>
    <w:r>
      <w:rPr>
        <w:color w:val="3F3F3F" w:themeColor="text1" w:themeTint="BF"/>
        <w:sz w:val="15"/>
        <w:szCs w:val="15"/>
      </w:rPr>
      <w:fldChar w:fldCharType="end"/>
    </w:r>
    <w:r>
      <w:rPr>
        <w:rFonts w:hint="eastAsia"/>
        <w:color w:val="3F3F3F" w:themeColor="text1" w:themeTint="BF"/>
        <w:sz w:val="15"/>
        <w:szCs w:val="15"/>
      </w:rPr>
      <w:t>页（共</w:t>
    </w:r>
    <w:r>
      <w:fldChar w:fldCharType="begin"/>
    </w:r>
    <w:r>
      <w:instrText xml:space="preserve"> NUMPAGES   \* MERGEFORMAT </w:instrText>
    </w:r>
    <w:r>
      <w:fldChar w:fldCharType="separate"/>
    </w:r>
    <w:r>
      <w:rPr>
        <w:color w:val="3F3F3F" w:themeColor="text1" w:themeTint="BF"/>
        <w:sz w:val="15"/>
        <w:szCs w:val="15"/>
      </w:rPr>
      <w:t>1</w:t>
    </w:r>
    <w:r>
      <w:rPr>
        <w:color w:val="3F3F3F" w:themeColor="text1" w:themeTint="BF"/>
        <w:sz w:val="15"/>
        <w:szCs w:val="15"/>
      </w:rPr>
      <w:fldChar w:fldCharType="end"/>
    </w:r>
    <w:r>
      <w:rPr>
        <w:rFonts w:hint="eastAsia"/>
        <w:color w:val="3F3F3F" w:themeColor="text1" w:themeTint="BF"/>
        <w:sz w:val="15"/>
        <w:szCs w:val="15"/>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63444D"/>
    <w:multiLevelType w:val="singleLevel"/>
    <w:tmpl w:val="E963444D"/>
    <w:lvl w:ilvl="0" w:tentative="0">
      <w:start w:val="1"/>
      <w:numFmt w:val="decimal"/>
      <w:suff w:val="space"/>
      <w:lvlText w:val="%1."/>
      <w:lvlJc w:val="left"/>
    </w:lvl>
  </w:abstractNum>
  <w:abstractNum w:abstractNumId="1">
    <w:nsid w:val="FE6C5EBF"/>
    <w:multiLevelType w:val="singleLevel"/>
    <w:tmpl w:val="FE6C5EBF"/>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4">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5">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6">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7">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8">
    <w:nsid w:val="4A50BFAC"/>
    <w:multiLevelType w:val="singleLevel"/>
    <w:tmpl w:val="4A50BFAC"/>
    <w:lvl w:ilvl="0" w:tentative="0">
      <w:start w:val="1"/>
      <w:numFmt w:val="decimal"/>
      <w:suff w:val="nothing"/>
      <w:lvlText w:val="%1、"/>
      <w:lvlJc w:val="left"/>
    </w:lvl>
  </w:abstractNum>
  <w:abstractNum w:abstractNumId="9">
    <w:nsid w:val="63EDADD5"/>
    <w:multiLevelType w:val="singleLevel"/>
    <w:tmpl w:val="63EDADD5"/>
    <w:lvl w:ilvl="0" w:tentative="0">
      <w:start w:val="1"/>
      <w:numFmt w:val="decimal"/>
      <w:suff w:val="nothing"/>
      <w:lvlText w:val="%1、"/>
      <w:lvlJc w:val="left"/>
    </w:lvl>
  </w:abstractNum>
  <w:abstractNum w:abstractNumId="10">
    <w:nsid w:val="74CD2DAE"/>
    <w:multiLevelType w:val="singleLevel"/>
    <w:tmpl w:val="74CD2DAE"/>
    <w:lvl w:ilvl="0" w:tentative="0">
      <w:start w:val="6"/>
      <w:numFmt w:val="decimal"/>
      <w:suff w:val="space"/>
      <w:lvlText w:val="%1."/>
      <w:lvlJc w:val="left"/>
    </w:lvl>
  </w:abstractNum>
  <w:abstractNum w:abstractNumId="11">
    <w:nsid w:val="7FB79875"/>
    <w:multiLevelType w:val="singleLevel"/>
    <w:tmpl w:val="7FB79875"/>
    <w:lvl w:ilvl="0" w:tentative="0">
      <w:start w:val="1"/>
      <w:numFmt w:val="decimal"/>
      <w:suff w:val="nothing"/>
      <w:lvlText w:val="（%1）"/>
      <w:lvlJc w:val="left"/>
    </w:lvl>
  </w:abstractNum>
  <w:num w:numId="1">
    <w:abstractNumId w:val="3"/>
  </w:num>
  <w:num w:numId="2">
    <w:abstractNumId w:val="6"/>
  </w:num>
  <w:num w:numId="3">
    <w:abstractNumId w:val="7"/>
  </w:num>
  <w:num w:numId="4">
    <w:abstractNumId w:val="4"/>
  </w:num>
  <w:num w:numId="5">
    <w:abstractNumId w:val="2"/>
  </w:num>
  <w:num w:numId="6">
    <w:abstractNumId w:val="5"/>
  </w:num>
  <w:num w:numId="7">
    <w:abstractNumId w:val="10"/>
  </w:num>
  <w:num w:numId="8">
    <w:abstractNumId w:val="8"/>
  </w:num>
  <w:num w:numId="9">
    <w:abstractNumId w:val="1"/>
  </w:num>
  <w:num w:numId="10">
    <w:abstractNumId w:val="9"/>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0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B47730"/>
    <w:rsid w:val="000019C2"/>
    <w:rsid w:val="00012353"/>
    <w:rsid w:val="0002281A"/>
    <w:rsid w:val="00034616"/>
    <w:rsid w:val="000376E0"/>
    <w:rsid w:val="00037F27"/>
    <w:rsid w:val="00053416"/>
    <w:rsid w:val="0006063C"/>
    <w:rsid w:val="00093808"/>
    <w:rsid w:val="000971A0"/>
    <w:rsid w:val="000A7AF2"/>
    <w:rsid w:val="000D156B"/>
    <w:rsid w:val="00122E26"/>
    <w:rsid w:val="0015074B"/>
    <w:rsid w:val="001639EC"/>
    <w:rsid w:val="001927C4"/>
    <w:rsid w:val="001B548B"/>
    <w:rsid w:val="001C1A56"/>
    <w:rsid w:val="001F22AC"/>
    <w:rsid w:val="00204A10"/>
    <w:rsid w:val="00205730"/>
    <w:rsid w:val="00224530"/>
    <w:rsid w:val="0023708C"/>
    <w:rsid w:val="00243DE0"/>
    <w:rsid w:val="0026345D"/>
    <w:rsid w:val="00266727"/>
    <w:rsid w:val="0029639D"/>
    <w:rsid w:val="002B11D7"/>
    <w:rsid w:val="002B6E67"/>
    <w:rsid w:val="002D3194"/>
    <w:rsid w:val="002D5F44"/>
    <w:rsid w:val="002E2E63"/>
    <w:rsid w:val="002E6F59"/>
    <w:rsid w:val="002E74CA"/>
    <w:rsid w:val="003232E3"/>
    <w:rsid w:val="00326F90"/>
    <w:rsid w:val="00342B83"/>
    <w:rsid w:val="00350EFD"/>
    <w:rsid w:val="00366B59"/>
    <w:rsid w:val="00385391"/>
    <w:rsid w:val="0039453C"/>
    <w:rsid w:val="00397A58"/>
    <w:rsid w:val="003A4344"/>
    <w:rsid w:val="003B5CB1"/>
    <w:rsid w:val="003F0BC5"/>
    <w:rsid w:val="003F4386"/>
    <w:rsid w:val="00404DE3"/>
    <w:rsid w:val="00424EF0"/>
    <w:rsid w:val="00431312"/>
    <w:rsid w:val="0044545B"/>
    <w:rsid w:val="0045313E"/>
    <w:rsid w:val="00464FC0"/>
    <w:rsid w:val="00496A41"/>
    <w:rsid w:val="004A4589"/>
    <w:rsid w:val="004B44D7"/>
    <w:rsid w:val="004D0685"/>
    <w:rsid w:val="004F41DD"/>
    <w:rsid w:val="00503B00"/>
    <w:rsid w:val="0052329D"/>
    <w:rsid w:val="00547AAC"/>
    <w:rsid w:val="005A0AAD"/>
    <w:rsid w:val="005A33F8"/>
    <w:rsid w:val="005D7DDF"/>
    <w:rsid w:val="00603BDE"/>
    <w:rsid w:val="00605C4F"/>
    <w:rsid w:val="00611C47"/>
    <w:rsid w:val="00630462"/>
    <w:rsid w:val="00674862"/>
    <w:rsid w:val="006B0AC7"/>
    <w:rsid w:val="006B4C18"/>
    <w:rsid w:val="006C190E"/>
    <w:rsid w:val="00711FDD"/>
    <w:rsid w:val="00727A70"/>
    <w:rsid w:val="007304BC"/>
    <w:rsid w:val="007459F2"/>
    <w:rsid w:val="00750D9B"/>
    <w:rsid w:val="00796537"/>
    <w:rsid w:val="007A41A0"/>
    <w:rsid w:val="007A6CC0"/>
    <w:rsid w:val="007D0D28"/>
    <w:rsid w:val="007E284F"/>
    <w:rsid w:val="007F4376"/>
    <w:rsid w:val="00800D21"/>
    <w:rsid w:val="008451DB"/>
    <w:rsid w:val="00863921"/>
    <w:rsid w:val="008A289C"/>
    <w:rsid w:val="008F4AB6"/>
    <w:rsid w:val="00901E01"/>
    <w:rsid w:val="009023F2"/>
    <w:rsid w:val="009268A8"/>
    <w:rsid w:val="009325E3"/>
    <w:rsid w:val="0094797A"/>
    <w:rsid w:val="0097018F"/>
    <w:rsid w:val="00975257"/>
    <w:rsid w:val="009877E0"/>
    <w:rsid w:val="00990000"/>
    <w:rsid w:val="009C6A8B"/>
    <w:rsid w:val="00A02915"/>
    <w:rsid w:val="00A06F41"/>
    <w:rsid w:val="00A7389D"/>
    <w:rsid w:val="00AA1D8D"/>
    <w:rsid w:val="00AA3E2B"/>
    <w:rsid w:val="00AA604B"/>
    <w:rsid w:val="00AB2168"/>
    <w:rsid w:val="00AB7EFB"/>
    <w:rsid w:val="00AF10D6"/>
    <w:rsid w:val="00AF7FAD"/>
    <w:rsid w:val="00B211BE"/>
    <w:rsid w:val="00B21E61"/>
    <w:rsid w:val="00B36187"/>
    <w:rsid w:val="00B47730"/>
    <w:rsid w:val="00B509F4"/>
    <w:rsid w:val="00B652A4"/>
    <w:rsid w:val="00B741A2"/>
    <w:rsid w:val="00B84753"/>
    <w:rsid w:val="00BA1576"/>
    <w:rsid w:val="00BB4A83"/>
    <w:rsid w:val="00BC182D"/>
    <w:rsid w:val="00BD70A2"/>
    <w:rsid w:val="00BF45C9"/>
    <w:rsid w:val="00C0075A"/>
    <w:rsid w:val="00C10270"/>
    <w:rsid w:val="00C23454"/>
    <w:rsid w:val="00C43BF8"/>
    <w:rsid w:val="00C66008"/>
    <w:rsid w:val="00CB0664"/>
    <w:rsid w:val="00CC4F8A"/>
    <w:rsid w:val="00D10EF7"/>
    <w:rsid w:val="00D174C6"/>
    <w:rsid w:val="00D2111E"/>
    <w:rsid w:val="00D2521D"/>
    <w:rsid w:val="00D32C33"/>
    <w:rsid w:val="00D42E5E"/>
    <w:rsid w:val="00D467DA"/>
    <w:rsid w:val="00D5170B"/>
    <w:rsid w:val="00D57A06"/>
    <w:rsid w:val="00DA150C"/>
    <w:rsid w:val="00DB07EE"/>
    <w:rsid w:val="00DB4BD9"/>
    <w:rsid w:val="00DD5DD8"/>
    <w:rsid w:val="00DE1323"/>
    <w:rsid w:val="00DE360E"/>
    <w:rsid w:val="00DF6DA5"/>
    <w:rsid w:val="00E05241"/>
    <w:rsid w:val="00E07535"/>
    <w:rsid w:val="00E12382"/>
    <w:rsid w:val="00E25908"/>
    <w:rsid w:val="00E35040"/>
    <w:rsid w:val="00E452DB"/>
    <w:rsid w:val="00E51EBD"/>
    <w:rsid w:val="00E5545E"/>
    <w:rsid w:val="00EA68A9"/>
    <w:rsid w:val="00EE7AC0"/>
    <w:rsid w:val="00F06F76"/>
    <w:rsid w:val="00F357B9"/>
    <w:rsid w:val="00F507FA"/>
    <w:rsid w:val="00F768C7"/>
    <w:rsid w:val="00FB111D"/>
    <w:rsid w:val="00FC693F"/>
    <w:rsid w:val="013A7F52"/>
    <w:rsid w:val="08645E41"/>
    <w:rsid w:val="0981411F"/>
    <w:rsid w:val="0CE83CF6"/>
    <w:rsid w:val="0ED03D99"/>
    <w:rsid w:val="14BF55B0"/>
    <w:rsid w:val="1E3F37E5"/>
    <w:rsid w:val="1E9E689F"/>
    <w:rsid w:val="21DA7165"/>
    <w:rsid w:val="27BE785F"/>
    <w:rsid w:val="2C6C628A"/>
    <w:rsid w:val="3BA25A23"/>
    <w:rsid w:val="407209CF"/>
    <w:rsid w:val="46D025E1"/>
    <w:rsid w:val="4BBC4518"/>
    <w:rsid w:val="4C9B3A49"/>
    <w:rsid w:val="4CC42103"/>
    <w:rsid w:val="4FD3316F"/>
    <w:rsid w:val="5A911550"/>
    <w:rsid w:val="5D626389"/>
    <w:rsid w:val="60A162E8"/>
    <w:rsid w:val="6A587CF3"/>
    <w:rsid w:val="705A2EDC"/>
    <w:rsid w:val="72323E5D"/>
    <w:rsid w:val="77BA3F79"/>
    <w:rsid w:val="7895332A"/>
    <w:rsid w:val="7FDA380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line="360" w:lineRule="auto"/>
    </w:pPr>
    <w:rPr>
      <w:rFonts w:asciiTheme="minorHAnsi" w:hAnsiTheme="minorHAnsi" w:eastAsiaTheme="minorEastAsia" w:cstheme="minorBidi"/>
      <w:sz w:val="21"/>
      <w:szCs w:val="21"/>
      <w:lang w:val="en-US" w:eastAsia="zh-CN" w:bidi="ar-SA"/>
    </w:rPr>
  </w:style>
  <w:style w:type="paragraph" w:styleId="3">
    <w:name w:val="heading 1"/>
    <w:basedOn w:val="1"/>
    <w:next w:val="1"/>
    <w:link w:val="137"/>
    <w:qFormat/>
    <w:uiPriority w:val="9"/>
    <w:pPr>
      <w:keepNext/>
      <w:keepLines/>
      <w:spacing w:before="480"/>
      <w:outlineLvl w:val="0"/>
    </w:pPr>
    <w:rPr>
      <w:rFonts w:asciiTheme="majorHAnsi" w:hAnsiTheme="majorHAnsi" w:eastAsiaTheme="majorEastAsia" w:cstheme="majorBidi"/>
      <w:b/>
      <w:bCs/>
      <w:color w:val="366091" w:themeColor="accent1" w:themeShade="BF"/>
      <w:sz w:val="30"/>
      <w:szCs w:val="30"/>
    </w:rPr>
  </w:style>
  <w:style w:type="paragraph" w:styleId="4">
    <w:name w:val="heading 2"/>
    <w:basedOn w:val="1"/>
    <w:next w:val="1"/>
    <w:link w:val="138"/>
    <w:unhideWhenUsed/>
    <w:qFormat/>
    <w:uiPriority w:val="9"/>
    <w:pPr>
      <w:keepNext/>
      <w:keepLines/>
      <w:pageBreakBefore/>
      <w:spacing w:before="200"/>
      <w:jc w:val="center"/>
      <w:outlineLvl w:val="1"/>
    </w:pPr>
    <w:rPr>
      <w:rFonts w:asciiTheme="majorHAnsi" w:hAnsiTheme="majorHAnsi" w:cstheme="majorBidi"/>
      <w:b/>
      <w:bCs/>
      <w:sz w:val="28"/>
      <w:szCs w:val="28"/>
    </w:rPr>
  </w:style>
  <w:style w:type="paragraph" w:styleId="5">
    <w:name w:val="heading 3"/>
    <w:basedOn w:val="1"/>
    <w:next w:val="1"/>
    <w:link w:val="139"/>
    <w:unhideWhenUsed/>
    <w:qFormat/>
    <w:uiPriority w:val="9"/>
    <w:pPr>
      <w:keepNext/>
      <w:keepLines/>
      <w:spacing w:before="200"/>
      <w:jc w:val="center"/>
      <w:outlineLvl w:val="2"/>
    </w:pPr>
    <w:rPr>
      <w:rFonts w:asciiTheme="majorHAnsi" w:hAnsiTheme="majorHAnsi" w:eastAsiaTheme="majorEastAsia" w:cstheme="majorBidi"/>
      <w:b/>
      <w:bCs/>
      <w:sz w:val="26"/>
      <w:szCs w:val="26"/>
    </w:rPr>
  </w:style>
  <w:style w:type="paragraph" w:styleId="6">
    <w:name w:val="heading 4"/>
    <w:basedOn w:val="1"/>
    <w:next w:val="1"/>
    <w:link w:val="157"/>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paragraph" w:styleId="7">
    <w:name w:val="heading 5"/>
    <w:basedOn w:val="1"/>
    <w:next w:val="1"/>
    <w:link w:val="158"/>
    <w:unhideWhenUsed/>
    <w:qFormat/>
    <w:uiPriority w:val="9"/>
    <w:pPr>
      <w:keepNext/>
      <w:keepLines/>
      <w:spacing w:before="200"/>
      <w:outlineLvl w:val="4"/>
    </w:pPr>
    <w:rPr>
      <w:rFonts w:asciiTheme="majorHAnsi" w:hAnsiTheme="majorHAnsi" w:eastAsiaTheme="majorEastAsia" w:cstheme="majorBidi"/>
      <w:color w:val="243F61" w:themeColor="accent1" w:themeShade="7F"/>
    </w:rPr>
  </w:style>
  <w:style w:type="paragraph" w:styleId="8">
    <w:name w:val="heading 6"/>
    <w:basedOn w:val="1"/>
    <w:next w:val="1"/>
    <w:link w:val="159"/>
    <w:semiHidden/>
    <w:unhideWhenUsed/>
    <w:qFormat/>
    <w:uiPriority w:val="9"/>
    <w:pPr>
      <w:keepNext/>
      <w:keepLines/>
      <w:spacing w:before="200"/>
      <w:outlineLvl w:val="5"/>
    </w:pPr>
    <w:rPr>
      <w:rFonts w:asciiTheme="majorHAnsi" w:hAnsiTheme="majorHAnsi" w:eastAsiaTheme="majorEastAsia" w:cstheme="majorBidi"/>
      <w:i/>
      <w:iCs/>
      <w:color w:val="243F61" w:themeColor="accent1" w:themeShade="7F"/>
    </w:rPr>
  </w:style>
  <w:style w:type="paragraph" w:styleId="9">
    <w:name w:val="heading 7"/>
    <w:basedOn w:val="1"/>
    <w:next w:val="1"/>
    <w:link w:val="160"/>
    <w:semiHidden/>
    <w:unhideWhenUsed/>
    <w:qFormat/>
    <w:uiPriority w:val="9"/>
    <w:pPr>
      <w:keepNext/>
      <w:keepLines/>
      <w:spacing w:before="200"/>
      <w:outlineLvl w:val="6"/>
    </w:pPr>
    <w:rPr>
      <w:rFonts w:asciiTheme="majorHAnsi" w:hAnsiTheme="majorHAnsi" w:eastAsiaTheme="majorEastAsia" w:cstheme="majorBidi"/>
      <w:i/>
      <w:iCs/>
      <w:color w:val="3F3F3F" w:themeColor="text1" w:themeTint="BF"/>
    </w:rPr>
  </w:style>
  <w:style w:type="paragraph" w:styleId="10">
    <w:name w:val="heading 8"/>
    <w:basedOn w:val="1"/>
    <w:next w:val="1"/>
    <w:link w:val="161"/>
    <w:semiHidden/>
    <w:unhideWhenUsed/>
    <w:qFormat/>
    <w:uiPriority w:val="9"/>
    <w:pPr>
      <w:keepNext/>
      <w:keepLines/>
      <w:spacing w:before="200"/>
      <w:outlineLvl w:val="7"/>
    </w:pPr>
    <w:rPr>
      <w:rFonts w:asciiTheme="majorHAnsi" w:hAnsiTheme="majorHAnsi" w:eastAsiaTheme="majorEastAsia" w:cstheme="majorBidi"/>
      <w:color w:val="4F81BD" w:themeColor="accent1"/>
      <w:sz w:val="20"/>
      <w:szCs w:val="20"/>
    </w:rPr>
  </w:style>
  <w:style w:type="paragraph" w:styleId="11">
    <w:name w:val="heading 9"/>
    <w:basedOn w:val="1"/>
    <w:next w:val="1"/>
    <w:link w:val="162"/>
    <w:semiHidden/>
    <w:unhideWhenUsed/>
    <w:qFormat/>
    <w:uiPriority w:val="9"/>
    <w:pPr>
      <w:keepNext/>
      <w:keepLines/>
      <w:spacing w:before="200"/>
      <w:outlineLvl w:val="8"/>
    </w:pPr>
    <w:rPr>
      <w:rFonts w:asciiTheme="majorHAnsi" w:hAnsiTheme="majorHAnsi" w:eastAsiaTheme="majorEastAsia" w:cstheme="majorBidi"/>
      <w:i/>
      <w:iCs/>
      <w:color w:val="3F3F3F" w:themeColor="text1" w:themeTint="BF"/>
      <w:sz w:val="20"/>
      <w:szCs w:val="20"/>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54"/>
    <w:unhideWhenUsed/>
    <w:qFormat/>
    <w:uiPriority w:val="99"/>
    <w:pPr>
      <w:tabs>
        <w:tab w:val="left" w:pos="576"/>
        <w:tab w:val="left" w:pos="1152"/>
        <w:tab w:val="left" w:pos="1728"/>
        <w:tab w:val="left" w:pos="2304"/>
        <w:tab w:val="left" w:pos="2880"/>
        <w:tab w:val="left" w:pos="3456"/>
        <w:tab w:val="left" w:pos="4032"/>
      </w:tabs>
      <w:spacing w:line="360" w:lineRule="auto"/>
    </w:pPr>
    <w:rPr>
      <w:rFonts w:ascii="Courier" w:hAnsi="Courier" w:eastAsiaTheme="minorEastAsia" w:cstheme="minorBidi"/>
      <w:sz w:val="20"/>
      <w:szCs w:val="20"/>
      <w:lang w:val="en-US" w:eastAsia="zh-CN"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5"/>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3"/>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74"/>
    <w:unhideWhenUsed/>
    <w:qFormat/>
    <w:uiPriority w:val="99"/>
    <w:pPr>
      <w:tabs>
        <w:tab w:val="center" w:pos="4153"/>
        <w:tab w:val="right" w:pos="8306"/>
      </w:tabs>
      <w:snapToGrid w:val="0"/>
      <w:spacing w:line="240" w:lineRule="auto"/>
    </w:pPr>
    <w:rPr>
      <w:sz w:val="18"/>
      <w:szCs w:val="18"/>
    </w:rPr>
  </w:style>
  <w:style w:type="paragraph" w:styleId="25">
    <w:name w:val="header"/>
    <w:basedOn w:val="1"/>
    <w:link w:val="17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6">
    <w:name w:val="Subtitle"/>
    <w:basedOn w:val="1"/>
    <w:next w:val="1"/>
    <w:link w:val="141"/>
    <w:qFormat/>
    <w:uiPriority w:val="11"/>
    <w:rPr>
      <w:rFonts w:asciiTheme="majorHAnsi" w:hAnsiTheme="majorHAnsi" w:eastAsiaTheme="majorEastAsia" w:cstheme="majorBidi"/>
      <w:i/>
      <w:iCs/>
      <w:color w:val="4F81BD" w:themeColor="accent1"/>
      <w:spacing w:val="15"/>
      <w:sz w:val="24"/>
      <w:szCs w:val="24"/>
    </w:rPr>
  </w:style>
  <w:style w:type="paragraph" w:styleId="27">
    <w:name w:val="List"/>
    <w:basedOn w:val="1"/>
    <w:unhideWhenUsed/>
    <w:qFormat/>
    <w:uiPriority w:val="99"/>
    <w:pPr>
      <w:ind w:left="360" w:hanging="360"/>
      <w:contextualSpacing/>
    </w:pPr>
  </w:style>
  <w:style w:type="paragraph" w:styleId="28">
    <w:name w:val="Body Text 2"/>
    <w:basedOn w:val="1"/>
    <w:link w:val="144"/>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0"/>
    <w:qFormat/>
    <w:uiPriority w:val="10"/>
    <w:pPr>
      <w:pBdr>
        <w:bottom w:val="single" w:color="auto" w:sz="8" w:space="1"/>
      </w:pBdr>
      <w:spacing w:after="300" w:line="240" w:lineRule="auto"/>
      <w:contextualSpacing/>
      <w:jc w:val="center"/>
    </w:pPr>
    <w:rPr>
      <w:rFonts w:asciiTheme="majorHAnsi" w:hAnsiTheme="majorHAnsi" w:eastAsiaTheme="majorEastAsia" w:cstheme="majorBidi"/>
      <w:spacing w:val="5"/>
      <w:kern w:val="28"/>
      <w:sz w:val="32"/>
      <w:szCs w:val="52"/>
    </w:rPr>
  </w:style>
  <w:style w:type="table" w:styleId="33">
    <w:name w:val="Table Grid"/>
    <w:basedOn w:val="32"/>
    <w:qFormat/>
    <w:uiPriority w:val="5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Light Shading"/>
    <w:basedOn w:val="32"/>
    <w:qFormat/>
    <w:uiPriority w:val="60"/>
    <w:pPr>
      <w:spacing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line="240" w:lineRule="auto"/>
    </w:pPr>
    <w:rPr>
      <w:color w:val="366091"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line="240" w:lineRule="auto"/>
    </w:pPr>
    <w:rPr>
      <w:color w:val="943734"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line="240" w:lineRule="auto"/>
    </w:pPr>
    <w:rPr>
      <w:color w:val="7692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line="240" w:lineRule="auto"/>
    </w:pPr>
    <w:rPr>
      <w:color w:val="5F497A"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line="240" w:lineRule="auto"/>
    </w:pPr>
    <w:rPr>
      <w:color w:val="31849B"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line="240" w:lineRule="auto"/>
    </w:pPr>
    <w:rPr>
      <w:color w:val="E36C09"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line="240" w:lineRule="auto"/>
    </w:pPr>
    <w:rPr>
      <w:color w:val="000000" w:themeColor="text1"/>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line="240" w:lineRule="auto"/>
    </w:pPr>
    <w:rPr>
      <w:color w:val="000000" w:themeColor="text1"/>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line="240" w:lineRule="auto"/>
    </w:pPr>
    <w:rPr>
      <w:color w:val="000000" w:themeColor="text1"/>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line="240" w:lineRule="auto"/>
    </w:pPr>
    <w:rPr>
      <w:color w:val="000000" w:themeColor="text1"/>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line="240" w:lineRule="auto"/>
    </w:pPr>
    <w:rPr>
      <w:color w:val="000000" w:themeColor="text1"/>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line="240" w:lineRule="auto"/>
    </w:pPr>
    <w:rPr>
      <w:color w:val="000000" w:themeColor="text1"/>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line="240" w:lineRule="auto"/>
    </w:pPr>
    <w:rPr>
      <w:color w:val="000000" w:themeColor="text1"/>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line="240" w:lineRule="auto"/>
    </w:pPr>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line="240" w:lineRule="auto"/>
    </w:pPr>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line="240" w:lineRule="auto"/>
    </w:pPr>
    <w:rPr>
      <w:rFonts w:asciiTheme="majorHAnsi" w:hAnsiTheme="majorHAnsi" w:eastAsiaTheme="majorEastAsia" w:cstheme="majorBidi"/>
      <w:color w:val="000000" w:themeColor="text1"/>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line="240" w:lineRule="auto"/>
    </w:pPr>
    <w:rPr>
      <w:rFonts w:asciiTheme="majorHAnsi" w:hAnsiTheme="majorHAnsi" w:eastAsiaTheme="majorEastAsia" w:cstheme="majorBidi"/>
      <w:color w:val="000000" w:themeColor="text1"/>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line="240" w:lineRule="auto"/>
    </w:pPr>
    <w:rPr>
      <w:rFonts w:asciiTheme="majorHAnsi" w:hAnsiTheme="majorHAnsi" w:eastAsiaTheme="majorEastAsia" w:cstheme="majorBidi"/>
      <w:color w:val="000000" w:themeColor="text1"/>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line="240" w:lineRule="auto"/>
    </w:pPr>
    <w:rPr>
      <w:rFonts w:asciiTheme="majorHAnsi" w:hAnsiTheme="majorHAnsi" w:eastAsiaTheme="majorEastAsia" w:cstheme="majorBidi"/>
      <w:color w:val="000000" w:themeColor="text1"/>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line="240" w:lineRule="auto"/>
    </w:pPr>
    <w:rPr>
      <w:rFonts w:asciiTheme="majorHAnsi" w:hAnsiTheme="majorHAnsi" w:eastAsiaTheme="majorEastAsia" w:cstheme="majorBidi"/>
      <w:color w:val="000000" w:themeColor="text1"/>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line="240" w:lineRule="auto"/>
    </w:pPr>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rPr>
      <w:tblPr/>
      <w:tcPr>
        <w:shd w:val="clear" w:color="auto" w:fill="E5E5E5"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line="240" w:lineRule="auto"/>
    </w:pPr>
    <w:rPr>
      <w:rFonts w:asciiTheme="majorHAnsi" w:hAnsiTheme="majorHAnsi" w:eastAsiaTheme="majorEastAsia" w:cstheme="majorBidi"/>
      <w:color w:val="000000" w:themeColor="text1"/>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line="240" w:lineRule="auto"/>
    </w:pPr>
    <w:rPr>
      <w:rFonts w:asciiTheme="majorHAnsi" w:hAnsiTheme="majorHAnsi" w:eastAsiaTheme="majorEastAsia" w:cstheme="majorBidi"/>
      <w:color w:val="000000" w:themeColor="text1"/>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line="240" w:lineRule="auto"/>
    </w:pPr>
    <w:rPr>
      <w:rFonts w:asciiTheme="majorHAnsi" w:hAnsiTheme="majorHAnsi" w:eastAsiaTheme="majorEastAsia" w:cstheme="majorBidi"/>
      <w:color w:val="000000" w:themeColor="text1"/>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line="240" w:lineRule="auto"/>
    </w:pPr>
    <w:rPr>
      <w:rFonts w:asciiTheme="majorHAnsi" w:hAnsiTheme="majorHAnsi" w:eastAsiaTheme="majorEastAsia" w:cstheme="majorBidi"/>
      <w:color w:val="000000" w:themeColor="text1"/>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5"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line="240" w:lineRule="auto"/>
    </w:pPr>
    <w:rPr>
      <w:rFonts w:asciiTheme="majorHAnsi" w:hAnsiTheme="majorHAnsi" w:eastAsiaTheme="majorEastAsia" w:cstheme="majorBidi"/>
      <w:color w:val="000000" w:themeColor="text1"/>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line="240" w:lineRule="auto"/>
    </w:pPr>
    <w:rPr>
      <w:rFonts w:asciiTheme="majorHAnsi" w:hAnsiTheme="majorHAnsi" w:eastAsiaTheme="majorEastAsia" w:cstheme="majorBidi"/>
      <w:color w:val="000000" w:themeColor="text1"/>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line="240" w:lineRule="auto"/>
    </w:pPr>
    <w:rPr>
      <w:color w:val="000000" w:themeColor="text1"/>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rPr>
    </w:tblStylePr>
    <w:tblStylePr w:type="nwCell">
      <w:rPr>
        <w:color w:val="000000" w:themeColor="text1"/>
      </w:rPr>
    </w:tblStylePr>
  </w:style>
  <w:style w:type="table" w:styleId="112">
    <w:name w:val="Colorful Shading Accent 1"/>
    <w:basedOn w:val="32"/>
    <w:qFormat/>
    <w:uiPriority w:val="71"/>
    <w:pPr>
      <w:spacing w:line="240" w:lineRule="auto"/>
    </w:pPr>
    <w:rPr>
      <w:color w:val="000000" w:themeColor="text1"/>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B4D74" w:themeFill="accent1"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rPr>
    </w:tblStylePr>
    <w:tblStylePr w:type="nwCell">
      <w:rPr>
        <w:color w:val="000000" w:themeColor="text1"/>
      </w:rPr>
    </w:tblStylePr>
  </w:style>
  <w:style w:type="table" w:styleId="113">
    <w:name w:val="Colorful Shading Accent 2"/>
    <w:basedOn w:val="32"/>
    <w:qFormat/>
    <w:uiPriority w:val="71"/>
    <w:pPr>
      <w:spacing w:line="240" w:lineRule="auto"/>
    </w:pPr>
    <w:rPr>
      <w:color w:val="000000" w:themeColor="text1"/>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14">
    <w:name w:val="Colorful Shading Accent 3"/>
    <w:basedOn w:val="32"/>
    <w:qFormat/>
    <w:uiPriority w:val="71"/>
    <w:pPr>
      <w:spacing w:line="240" w:lineRule="auto"/>
    </w:pPr>
    <w:rPr>
      <w:color w:val="000000" w:themeColor="text1"/>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line="240" w:lineRule="auto"/>
    </w:pPr>
    <w:rPr>
      <w:color w:val="000000" w:themeColor="text1"/>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A62" w:themeFill="accent4"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16">
    <w:name w:val="Colorful Shading Accent 5"/>
    <w:basedOn w:val="32"/>
    <w:qFormat/>
    <w:uiPriority w:val="71"/>
    <w:pPr>
      <w:spacing w:line="240" w:lineRule="auto"/>
    </w:pPr>
    <w:rPr>
      <w:color w:val="000000" w:themeColor="text1"/>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17">
    <w:name w:val="Colorful Shading Accent 6"/>
    <w:basedOn w:val="32"/>
    <w:qFormat/>
    <w:uiPriority w:val="71"/>
    <w:pPr>
      <w:spacing w:line="240" w:lineRule="auto"/>
    </w:pPr>
    <w:rPr>
      <w:color w:val="000000" w:themeColor="text1"/>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7" w:themeFill="accent6"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18">
    <w:name w:val="Colorful List"/>
    <w:basedOn w:val="32"/>
    <w:qFormat/>
    <w:uiPriority w:val="72"/>
    <w:pPr>
      <w:spacing w:line="240" w:lineRule="auto"/>
    </w:pPr>
    <w:rPr>
      <w:color w:val="000000" w:themeColor="text1"/>
    </w:rPr>
    <w:tblPr>
      <w:tblStyleRowBandSize w:val="1"/>
      <w:tblStyleColBandSize w:val="1"/>
    </w:tblPr>
    <w:tcPr>
      <w:shd w:val="clear" w:color="auto" w:fill="E5E5E5"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line="240" w:lineRule="auto"/>
    </w:pPr>
    <w:rPr>
      <w:color w:val="000000" w:themeColor="text1"/>
    </w:rPr>
    <w:tblPr>
      <w:tblStyleRowBandSize w:val="1"/>
      <w:tblStyleColBandSize w:val="1"/>
    </w:tblPr>
    <w:tcPr>
      <w:shd w:val="clear" w:color="auto" w:fill="F2EFF5"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3730A" w:themeFill="accent6" w:themeFillShade="CC"/>
      </w:tcPr>
    </w:tblStylePr>
    <w:tblStylePr w:type="lastRow">
      <w:rPr>
        <w:b/>
        <w:bCs/>
        <w:color w:val="F3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line="240" w:lineRule="auto"/>
    </w:pPr>
    <w:rPr>
      <w:color w:val="000000" w:themeColor="text1"/>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line="240" w:lineRule="auto"/>
    </w:pPr>
    <w:rPr>
      <w:color w:val="000000" w:themeColor="text1"/>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6091" w:themeFill="accent1" w:themeFillShade="BF"/>
      </w:tcPr>
    </w:tblStylePr>
    <w:tblStylePr w:type="lastCol">
      <w:rPr>
        <w:color w:val="FFFFFF" w:themeColor="background1"/>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line="240" w:lineRule="auto"/>
    </w:pPr>
    <w:rPr>
      <w:color w:val="000000" w:themeColor="text1"/>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734" w:themeFill="accent2" w:themeFillShade="BF"/>
      </w:tcPr>
    </w:tblStylePr>
    <w:tblStylePr w:type="lastCol">
      <w:rPr>
        <w:color w:val="FFFFFF" w:themeColor="background1"/>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line="240" w:lineRule="auto"/>
    </w:pPr>
    <w:rPr>
      <w:color w:val="000000" w:themeColor="text1"/>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line="240" w:lineRule="auto"/>
    </w:pPr>
    <w:rPr>
      <w:color w:val="000000" w:themeColor="text1"/>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line="240" w:lineRule="auto"/>
    </w:pPr>
    <w:rPr>
      <w:color w:val="000000" w:themeColor="text1"/>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line="240" w:lineRule="auto"/>
    </w:pPr>
    <w:rPr>
      <w:color w:val="000000" w:themeColor="text1"/>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9" w:themeFill="accent6" w:themeFillShade="BF"/>
      </w:tcPr>
    </w:tblStylePr>
    <w:tblStylePr w:type="lastCol">
      <w:rPr>
        <w:color w:val="FFFFFF" w:themeColor="background1"/>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styleId="135">
    <w:name w:val="Hyperlink"/>
    <w:basedOn w:val="132"/>
    <w:semiHidden/>
    <w:unhideWhenUsed/>
    <w:qFormat/>
    <w:uiPriority w:val="99"/>
    <w:rPr>
      <w:color w:val="0000FF"/>
      <w:u w:val="single"/>
    </w:rPr>
  </w:style>
  <w:style w:type="paragraph" w:styleId="136">
    <w:name w:val="No Spacing"/>
    <w:qFormat/>
    <w:uiPriority w:val="1"/>
    <w:pPr>
      <w:spacing w:line="240" w:lineRule="auto"/>
    </w:pPr>
    <w:rPr>
      <w:rFonts w:asciiTheme="minorHAnsi" w:hAnsiTheme="minorHAnsi" w:eastAsiaTheme="minorEastAsia" w:cstheme="minorBidi"/>
      <w:sz w:val="21"/>
      <w:szCs w:val="21"/>
      <w:lang w:val="en-US" w:eastAsia="zh-CN" w:bidi="ar-SA"/>
    </w:rPr>
  </w:style>
  <w:style w:type="character" w:customStyle="1" w:styleId="137">
    <w:name w:val="标题 1 Char"/>
    <w:basedOn w:val="132"/>
    <w:link w:val="3"/>
    <w:qFormat/>
    <w:uiPriority w:val="9"/>
    <w:rPr>
      <w:rFonts w:asciiTheme="majorHAnsi" w:hAnsiTheme="majorHAnsi" w:eastAsiaTheme="majorEastAsia" w:cstheme="majorBidi"/>
      <w:b/>
      <w:bCs/>
      <w:color w:val="366091" w:themeColor="accent1" w:themeShade="BF"/>
      <w:sz w:val="30"/>
      <w:szCs w:val="30"/>
    </w:rPr>
  </w:style>
  <w:style w:type="character" w:customStyle="1" w:styleId="138">
    <w:name w:val="标题 2 Char"/>
    <w:basedOn w:val="132"/>
    <w:link w:val="4"/>
    <w:qFormat/>
    <w:uiPriority w:val="9"/>
    <w:rPr>
      <w:rFonts w:asciiTheme="majorHAnsi" w:hAnsiTheme="majorHAnsi" w:cstheme="majorBidi"/>
      <w:b/>
      <w:bCs/>
      <w:sz w:val="28"/>
      <w:szCs w:val="28"/>
    </w:rPr>
  </w:style>
  <w:style w:type="character" w:customStyle="1" w:styleId="139">
    <w:name w:val="标题 3 Char"/>
    <w:basedOn w:val="132"/>
    <w:link w:val="5"/>
    <w:qFormat/>
    <w:uiPriority w:val="9"/>
    <w:rPr>
      <w:rFonts w:asciiTheme="majorHAnsi" w:hAnsiTheme="majorHAnsi" w:eastAsiaTheme="majorEastAsia" w:cstheme="majorBidi"/>
      <w:b/>
      <w:bCs/>
      <w:sz w:val="26"/>
      <w:szCs w:val="26"/>
    </w:rPr>
  </w:style>
  <w:style w:type="character" w:customStyle="1" w:styleId="140">
    <w:name w:val="标题 Char"/>
    <w:basedOn w:val="132"/>
    <w:link w:val="31"/>
    <w:qFormat/>
    <w:uiPriority w:val="10"/>
    <w:rPr>
      <w:rFonts w:asciiTheme="majorHAnsi" w:hAnsiTheme="majorHAnsi" w:eastAsiaTheme="majorEastAsia" w:cstheme="majorBidi"/>
      <w:spacing w:val="5"/>
      <w:kern w:val="28"/>
      <w:sz w:val="32"/>
      <w:szCs w:val="52"/>
    </w:rPr>
  </w:style>
  <w:style w:type="character" w:customStyle="1" w:styleId="141">
    <w:name w:val="副标题 Char"/>
    <w:basedOn w:val="132"/>
    <w:link w:val="26"/>
    <w:qFormat/>
    <w:uiPriority w:val="11"/>
    <w:rPr>
      <w:rFonts w:asciiTheme="majorHAnsi" w:hAnsiTheme="majorHAnsi" w:eastAsiaTheme="majorEastAsia" w:cstheme="majorBidi"/>
      <w:i/>
      <w:iCs/>
      <w:color w:val="4F81BD" w:themeColor="accent1"/>
      <w:spacing w:val="15"/>
      <w:sz w:val="24"/>
      <w:szCs w:val="24"/>
    </w:rPr>
  </w:style>
  <w:style w:type="paragraph" w:styleId="142">
    <w:name w:val="List Paragraph"/>
    <w:basedOn w:val="1"/>
    <w:qFormat/>
    <w:uiPriority w:val="34"/>
    <w:pPr>
      <w:ind w:left="720"/>
      <w:contextualSpacing/>
    </w:pPr>
  </w:style>
  <w:style w:type="character" w:customStyle="1" w:styleId="143">
    <w:name w:val="正文文本 Char"/>
    <w:basedOn w:val="132"/>
    <w:link w:val="19"/>
    <w:qFormat/>
    <w:uiPriority w:val="99"/>
  </w:style>
  <w:style w:type="character" w:customStyle="1" w:styleId="144">
    <w:name w:val="正文文本 2 Char"/>
    <w:basedOn w:val="132"/>
    <w:link w:val="28"/>
    <w:qFormat/>
    <w:uiPriority w:val="99"/>
  </w:style>
  <w:style w:type="character" w:customStyle="1" w:styleId="145">
    <w:name w:val="正文文本 3 Char"/>
    <w:basedOn w:val="132"/>
    <w:link w:val="17"/>
    <w:qFormat/>
    <w:uiPriority w:val="99"/>
    <w:rPr>
      <w:sz w:val="16"/>
      <w:szCs w:val="16"/>
    </w:rPr>
  </w:style>
  <w:style w:type="paragraph" w:customStyle="1" w:styleId="146">
    <w:name w:val="题干"/>
    <w:basedOn w:val="1"/>
    <w:next w:val="1"/>
    <w:link w:val="147"/>
    <w:qFormat/>
    <w:uiPriority w:val="8"/>
  </w:style>
  <w:style w:type="character" w:customStyle="1" w:styleId="147">
    <w:name w:val="Item Stem Char"/>
    <w:basedOn w:val="132"/>
    <w:link w:val="146"/>
    <w:qFormat/>
    <w:uiPriority w:val="0"/>
  </w:style>
  <w:style w:type="paragraph" w:customStyle="1" w:styleId="148">
    <w:name w:val="小题描述"/>
    <w:basedOn w:val="1"/>
    <w:next w:val="1"/>
    <w:link w:val="149"/>
    <w:qFormat/>
    <w:uiPriority w:val="8"/>
    <w:rPr>
      <w:bCs/>
    </w:rPr>
  </w:style>
  <w:style w:type="character" w:customStyle="1" w:styleId="149">
    <w:name w:val="Item Question Desc Char"/>
    <w:basedOn w:val="132"/>
    <w:link w:val="148"/>
    <w:qFormat/>
    <w:uiPriority w:val="0"/>
    <w:rPr>
      <w:bCs/>
    </w:rPr>
  </w:style>
  <w:style w:type="paragraph" w:customStyle="1" w:styleId="150">
    <w:name w:val="小题选项"/>
    <w:basedOn w:val="1"/>
    <w:link w:val="151"/>
    <w:qFormat/>
    <w:uiPriority w:val="8"/>
  </w:style>
  <w:style w:type="character" w:customStyle="1" w:styleId="151">
    <w:name w:val="Item Question Opts Char"/>
    <w:basedOn w:val="132"/>
    <w:link w:val="150"/>
    <w:qFormat/>
    <w:uiPriority w:val="0"/>
  </w:style>
  <w:style w:type="paragraph" w:customStyle="1" w:styleId="152">
    <w:name w:val="答案"/>
    <w:basedOn w:val="1"/>
    <w:link w:val="153"/>
    <w:qFormat/>
    <w:uiPriority w:val="8"/>
    <w:pPr>
      <w:spacing w:line="240" w:lineRule="auto"/>
    </w:pPr>
  </w:style>
  <w:style w:type="character" w:customStyle="1" w:styleId="153">
    <w:name w:val="Item Answer Char"/>
    <w:basedOn w:val="132"/>
    <w:link w:val="152"/>
    <w:qFormat/>
    <w:uiPriority w:val="0"/>
  </w:style>
  <w:style w:type="character" w:customStyle="1" w:styleId="154">
    <w:name w:val="宏文本 Char"/>
    <w:basedOn w:val="132"/>
    <w:link w:val="2"/>
    <w:qFormat/>
    <w:uiPriority w:val="99"/>
    <w:rPr>
      <w:rFonts w:ascii="Courier" w:hAnsi="Courier"/>
      <w:sz w:val="20"/>
      <w:szCs w:val="20"/>
    </w:rPr>
  </w:style>
  <w:style w:type="paragraph" w:styleId="155">
    <w:name w:val="Quote"/>
    <w:basedOn w:val="1"/>
    <w:next w:val="1"/>
    <w:link w:val="156"/>
    <w:qFormat/>
    <w:uiPriority w:val="29"/>
    <w:rPr>
      <w:i/>
      <w:iCs/>
      <w:color w:val="000000" w:themeColor="text1"/>
    </w:rPr>
  </w:style>
  <w:style w:type="character" w:customStyle="1" w:styleId="156">
    <w:name w:val="引用 Char"/>
    <w:basedOn w:val="132"/>
    <w:link w:val="155"/>
    <w:qFormat/>
    <w:uiPriority w:val="29"/>
    <w:rPr>
      <w:i/>
      <w:iCs/>
      <w:color w:val="000000" w:themeColor="text1"/>
    </w:rPr>
  </w:style>
  <w:style w:type="character" w:customStyle="1" w:styleId="157">
    <w:name w:val="标题 4 Char"/>
    <w:basedOn w:val="132"/>
    <w:link w:val="6"/>
    <w:qFormat/>
    <w:uiPriority w:val="9"/>
    <w:rPr>
      <w:rFonts w:asciiTheme="majorHAnsi" w:hAnsiTheme="majorHAnsi" w:eastAsiaTheme="majorEastAsia" w:cstheme="majorBidi"/>
      <w:b/>
      <w:bCs/>
      <w:i/>
      <w:iCs/>
      <w:color w:val="4F81BD" w:themeColor="accent1"/>
    </w:rPr>
  </w:style>
  <w:style w:type="character" w:customStyle="1" w:styleId="158">
    <w:name w:val="标题 5 Char"/>
    <w:basedOn w:val="132"/>
    <w:link w:val="7"/>
    <w:qFormat/>
    <w:uiPriority w:val="9"/>
    <w:rPr>
      <w:rFonts w:asciiTheme="majorHAnsi" w:hAnsiTheme="majorHAnsi" w:eastAsiaTheme="majorEastAsia" w:cstheme="majorBidi"/>
      <w:color w:val="243F61" w:themeColor="accent1" w:themeShade="7F"/>
    </w:rPr>
  </w:style>
  <w:style w:type="character" w:customStyle="1" w:styleId="159">
    <w:name w:val="标题 6 Char"/>
    <w:basedOn w:val="132"/>
    <w:link w:val="8"/>
    <w:semiHidden/>
    <w:qFormat/>
    <w:uiPriority w:val="9"/>
    <w:rPr>
      <w:rFonts w:asciiTheme="majorHAnsi" w:hAnsiTheme="majorHAnsi" w:eastAsiaTheme="majorEastAsia" w:cstheme="majorBidi"/>
      <w:i/>
      <w:iCs/>
      <w:color w:val="243F61" w:themeColor="accent1" w:themeShade="7F"/>
    </w:rPr>
  </w:style>
  <w:style w:type="character" w:customStyle="1" w:styleId="160">
    <w:name w:val="标题 7 Char"/>
    <w:basedOn w:val="132"/>
    <w:link w:val="9"/>
    <w:semiHidden/>
    <w:qFormat/>
    <w:uiPriority w:val="9"/>
    <w:rPr>
      <w:rFonts w:asciiTheme="majorHAnsi" w:hAnsiTheme="majorHAnsi" w:eastAsiaTheme="majorEastAsia" w:cstheme="majorBidi"/>
      <w:i/>
      <w:iCs/>
      <w:color w:val="3F3F3F" w:themeColor="text1" w:themeTint="BF"/>
    </w:rPr>
  </w:style>
  <w:style w:type="character" w:customStyle="1" w:styleId="161">
    <w:name w:val="标题 8 Char"/>
    <w:basedOn w:val="132"/>
    <w:link w:val="10"/>
    <w:semiHidden/>
    <w:qFormat/>
    <w:uiPriority w:val="9"/>
    <w:rPr>
      <w:rFonts w:asciiTheme="majorHAnsi" w:hAnsiTheme="majorHAnsi" w:eastAsiaTheme="majorEastAsia" w:cstheme="majorBidi"/>
      <w:color w:val="4F81BD" w:themeColor="accent1"/>
      <w:sz w:val="20"/>
      <w:szCs w:val="20"/>
    </w:rPr>
  </w:style>
  <w:style w:type="character" w:customStyle="1" w:styleId="162">
    <w:name w:val="标题 9 Char"/>
    <w:basedOn w:val="132"/>
    <w:link w:val="11"/>
    <w:semiHidden/>
    <w:qFormat/>
    <w:uiPriority w:val="9"/>
    <w:rPr>
      <w:rFonts w:asciiTheme="majorHAnsi" w:hAnsiTheme="majorHAnsi" w:eastAsiaTheme="majorEastAsia" w:cstheme="majorBidi"/>
      <w:i/>
      <w:iCs/>
      <w:color w:val="3F3F3F" w:themeColor="text1" w:themeTint="BF"/>
      <w:sz w:val="20"/>
      <w:szCs w:val="20"/>
    </w:rPr>
  </w:style>
  <w:style w:type="paragraph" w:styleId="163">
    <w:name w:val="Intense Quote"/>
    <w:basedOn w:val="1"/>
    <w:next w:val="1"/>
    <w:link w:val="164"/>
    <w:qFormat/>
    <w:uiPriority w:val="30"/>
    <w:pPr>
      <w:pBdr>
        <w:bottom w:val="single" w:color="4F81BD" w:themeColor="accent1" w:sz="4" w:space="4"/>
      </w:pBdr>
      <w:spacing w:before="200" w:after="280"/>
      <w:ind w:left="936" w:right="936"/>
    </w:pPr>
    <w:rPr>
      <w:b/>
      <w:bCs/>
      <w:i/>
      <w:iCs/>
      <w:color w:val="4F81BD" w:themeColor="accent1"/>
    </w:rPr>
  </w:style>
  <w:style w:type="character" w:customStyle="1" w:styleId="164">
    <w:name w:val="明显引用 Char"/>
    <w:basedOn w:val="132"/>
    <w:link w:val="163"/>
    <w:qFormat/>
    <w:uiPriority w:val="30"/>
    <w:rPr>
      <w:b/>
      <w:bCs/>
      <w:i/>
      <w:iCs/>
      <w:color w:val="4F81BD" w:themeColor="accent1"/>
    </w:rPr>
  </w:style>
  <w:style w:type="character" w:customStyle="1" w:styleId="165">
    <w:name w:val="Subtle Emphasis"/>
    <w:basedOn w:val="132"/>
    <w:qFormat/>
    <w:uiPriority w:val="19"/>
    <w:rPr>
      <w:i/>
      <w:iCs/>
      <w:color w:val="7F7F7F" w:themeColor="text1" w:themeTint="7F"/>
    </w:rPr>
  </w:style>
  <w:style w:type="character" w:customStyle="1" w:styleId="166">
    <w:name w:val="Intense Emphasis"/>
    <w:basedOn w:val="132"/>
    <w:qFormat/>
    <w:uiPriority w:val="21"/>
    <w:rPr>
      <w:b/>
      <w:bCs/>
      <w:i/>
      <w:iCs/>
      <w:color w:val="4F81BD" w:themeColor="accent1"/>
    </w:rPr>
  </w:style>
  <w:style w:type="character" w:customStyle="1" w:styleId="167">
    <w:name w:val="Subtle Reference"/>
    <w:basedOn w:val="132"/>
    <w:qFormat/>
    <w:uiPriority w:val="31"/>
    <w:rPr>
      <w:smallCaps/>
      <w:color w:val="C0504D" w:themeColor="accent2"/>
      <w:u w:val="single"/>
    </w:rPr>
  </w:style>
  <w:style w:type="character" w:customStyle="1" w:styleId="168">
    <w:name w:val="Intense Reference"/>
    <w:basedOn w:val="132"/>
    <w:qFormat/>
    <w:uiPriority w:val="32"/>
    <w:rPr>
      <w:b/>
      <w:bCs/>
      <w:smallCaps/>
      <w:color w:val="C0504D" w:themeColor="accent2"/>
      <w:spacing w:val="5"/>
      <w:u w:val="single"/>
    </w:rPr>
  </w:style>
  <w:style w:type="character" w:customStyle="1" w:styleId="169">
    <w:name w:val="Book Title"/>
    <w:basedOn w:val="132"/>
    <w:qFormat/>
    <w:uiPriority w:val="33"/>
    <w:rPr>
      <w:b/>
      <w:bCs/>
      <w:smallCaps/>
      <w:spacing w:val="5"/>
    </w:rPr>
  </w:style>
  <w:style w:type="paragraph" w:customStyle="1" w:styleId="170">
    <w:name w:val="TOC Heading"/>
    <w:basedOn w:val="3"/>
    <w:next w:val="1"/>
    <w:semiHidden/>
    <w:unhideWhenUsed/>
    <w:qFormat/>
    <w:uiPriority w:val="39"/>
    <w:pPr>
      <w:outlineLvl w:val="9"/>
    </w:pPr>
  </w:style>
  <w:style w:type="table" w:customStyle="1" w:styleId="171">
    <w:name w:val="横排选项"/>
    <w:basedOn w:val="32"/>
    <w:qFormat/>
    <w:uiPriority w:val="58"/>
  </w:style>
  <w:style w:type="table" w:customStyle="1" w:styleId="172">
    <w:name w:val="竖排选项"/>
    <w:basedOn w:val="32"/>
    <w:qFormat/>
    <w:uiPriority w:val="58"/>
  </w:style>
  <w:style w:type="character" w:customStyle="1" w:styleId="173">
    <w:name w:val="页眉 Char"/>
    <w:basedOn w:val="132"/>
    <w:link w:val="25"/>
    <w:qFormat/>
    <w:uiPriority w:val="99"/>
    <w:rPr>
      <w:sz w:val="18"/>
      <w:szCs w:val="18"/>
    </w:rPr>
  </w:style>
  <w:style w:type="character" w:customStyle="1" w:styleId="174">
    <w:name w:val="页脚 Char"/>
    <w:basedOn w:val="132"/>
    <w:link w:val="24"/>
    <w:qFormat/>
    <w:uiPriority w:val="99"/>
    <w:rPr>
      <w:sz w:val="18"/>
      <w:szCs w:val="18"/>
    </w:rPr>
  </w:style>
  <w:style w:type="paragraph" w:customStyle="1" w:styleId="175">
    <w:name w:val="ItemStem"/>
    <w:qFormat/>
    <w:uiPriority w:val="0"/>
    <w:pPr>
      <w:spacing w:line="312" w:lineRule="auto"/>
      <w:jc w:val="both"/>
    </w:pPr>
    <w:rPr>
      <w:rFonts w:asciiTheme="minorHAnsi" w:hAnsiTheme="minorHAnsi" w:eastAsiaTheme="minorEastAsia" w:cstheme="minorBidi"/>
      <w:sz w:val="21"/>
      <w:szCs w:val="21"/>
      <w:lang w:val="en-US" w:eastAsia="zh-CN" w:bidi="ar-SA"/>
    </w:rPr>
  </w:style>
  <w:style w:type="paragraph" w:customStyle="1" w:styleId="176">
    <w:name w:val="ItemQDesc"/>
    <w:basedOn w:val="175"/>
    <w:qFormat/>
    <w:uiPriority w:val="0"/>
  </w:style>
  <w:style w:type="table" w:customStyle="1" w:styleId="177">
    <w:name w:val="TableOptsV"/>
    <w:basedOn w:val="32"/>
    <w:qFormat/>
    <w:uiPriority w:val="99"/>
    <w:pPr>
      <w:spacing w:line="240" w:lineRule="auto"/>
    </w:pPr>
  </w:style>
  <w:style w:type="paragraph" w:customStyle="1" w:styleId="178">
    <w:name w:val="ItemAnswer"/>
    <w:basedOn w:val="1"/>
    <w:qFormat/>
    <w:uiPriority w:val="0"/>
    <w:pPr>
      <w:spacing w:line="312" w:lineRule="auto"/>
    </w:pPr>
  </w:style>
  <w:style w:type="paragraph" w:customStyle="1" w:styleId="179">
    <w:name w:val="OptWithTabs4"/>
    <w:basedOn w:val="1"/>
    <w:next w:val="1"/>
    <w:qFormat/>
    <w:uiPriority w:val="0"/>
    <w:pPr>
      <w:tabs>
        <w:tab w:val="left" w:pos="326"/>
        <w:tab w:val="left" w:pos="2453"/>
        <w:tab w:val="left" w:pos="4578"/>
        <w:tab w:val="left" w:pos="6705"/>
      </w:tabs>
    </w:pPr>
  </w:style>
  <w:style w:type="table" w:customStyle="1" w:styleId="180">
    <w:name w:val="TableGrid"/>
    <w:basedOn w:val="32"/>
    <w:qFormat/>
    <w:uiPriority w:val="9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bottom w:w="85" w:type="dxa"/>
      </w:tblCellMar>
    </w:tblPr>
  </w:style>
  <w:style w:type="paragraph" w:customStyle="1" w:styleId="181">
    <w:name w:val="OptWithTabs2"/>
    <w:basedOn w:val="179"/>
    <w:next w:val="1"/>
    <w:qFormat/>
    <w:uiPriority w:val="0"/>
    <w:pPr>
      <w:tabs>
        <w:tab w:val="clear" w:pos="2453"/>
        <w:tab w:val="clear" w:pos="6705"/>
      </w:tabs>
    </w:pPr>
  </w:style>
  <w:style w:type="paragraph" w:customStyle="1" w:styleId="182">
    <w:name w:val="OptWithTabs1"/>
    <w:basedOn w:val="179"/>
    <w:next w:val="1"/>
    <w:qFormat/>
    <w:uiPriority w:val="0"/>
    <w:pPr>
      <w:tabs>
        <w:tab w:val="clear" w:pos="2453"/>
        <w:tab w:val="clear" w:pos="4578"/>
        <w:tab w:val="clear" w:pos="6705"/>
      </w:tabs>
    </w:pPr>
  </w:style>
  <w:style w:type="paragraph" w:customStyle="1" w:styleId="183">
    <w:name w:val="OptWithTabs3"/>
    <w:basedOn w:val="179"/>
    <w:next w:val="1"/>
    <w:qFormat/>
    <w:uiPriority w:val="0"/>
    <w:pPr>
      <w:tabs>
        <w:tab w:val="left" w:pos="3066"/>
        <w:tab w:val="left" w:pos="5796"/>
        <w:tab w:val="clear" w:pos="2453"/>
        <w:tab w:val="clear" w:pos="4578"/>
        <w:tab w:val="clear" w:pos="6705"/>
      </w:tabs>
    </w:pPr>
  </w:style>
  <w:style w:type="paragraph" w:customStyle="1" w:styleId="184">
    <w:name w:val="ItemStemSpecialEnglishDuanWenGaiCuo1"/>
    <w:basedOn w:val="175"/>
    <w:qFormat/>
    <w:uiPriority w:val="0"/>
    <w:pPr>
      <w:spacing w:line="408" w:lineRule="auto"/>
    </w:pPr>
  </w:style>
  <w:style w:type="paragraph" w:customStyle="1" w:styleId="185">
    <w:name w:val="ItemQDescSpecialEnglishDanJuGaiCuo"/>
    <w:basedOn w:val="176"/>
    <w:qFormat/>
    <w:uiPriority w:val="0"/>
    <w:pPr>
      <w:tabs>
        <w:tab w:val="right" w:pos="8610"/>
      </w:tabs>
    </w:pPr>
  </w:style>
  <w:style w:type="paragraph" w:customStyle="1" w:styleId="186">
    <w:name w:val="ItemStemSpecialEnglishDuanWenGaiCuo2"/>
    <w:basedOn w:val="175"/>
    <w:qFormat/>
    <w:uiPriority w:val="0"/>
    <w:pPr>
      <w:tabs>
        <w:tab w:val="right" w:pos="8610"/>
      </w:tabs>
    </w:pPr>
  </w:style>
  <w:style w:type="table" w:customStyle="1" w:styleId="187">
    <w:name w:val="TableOptsEnglishXuanCiTianKong"/>
    <w:basedOn w:val="32"/>
    <w:qFormat/>
    <w:uiPriority w:val="99"/>
    <w:pPr>
      <w:tabs>
        <w:tab w:val="left" w:pos="1680"/>
        <w:tab w:val="left" w:pos="3360"/>
        <w:tab w:val="left" w:pos="5040"/>
        <w:tab w:val="left" w:pos="6720"/>
      </w:tabs>
      <w:spacing w:line="240" w:lineRule="auto"/>
    </w:pPr>
    <w:tblPr>
      <w:tblBorders>
        <w:top w:val="single" w:color="auto" w:sz="4" w:space="0"/>
        <w:left w:val="single" w:color="auto" w:sz="4" w:space="0"/>
        <w:bottom w:val="single" w:color="auto" w:sz="4" w:space="0"/>
        <w:right w:val="single" w:color="auto" w:sz="4" w:space="0"/>
      </w:tblBorders>
    </w:tblPr>
  </w:style>
  <w:style w:type="paragraph" w:customStyle="1" w:styleId="188">
    <w:name w:val="LinespaceMathQuestion"/>
    <w:basedOn w:val="1"/>
    <w:next w:val="1"/>
    <w:qFormat/>
    <w:uiPriority w:val="0"/>
    <w:pPr>
      <w:tabs>
        <w:tab w:val="left" w:pos="195"/>
      </w:tabs>
      <w:spacing w:line="16" w:lineRule="exact"/>
      <w:ind w:left="93" w:hanging="93" w:hangingChars="93"/>
    </w:pPr>
  </w:style>
  <w:style w:type="paragraph" w:customStyle="1" w:styleId="189">
    <w:name w:val="ItemQDescSpecialEnglishDanXuan2"/>
    <w:basedOn w:val="188"/>
    <w:qFormat/>
    <w:uiPriority w:val="0"/>
    <w:pPr>
      <w:tabs>
        <w:tab w:val="left" w:pos="307"/>
        <w:tab w:val="clear" w:pos="195"/>
      </w:tabs>
      <w:ind w:left="146" w:hanging="146" w:hangingChars="146"/>
    </w:pPr>
  </w:style>
  <w:style w:type="table" w:customStyle="1" w:styleId="190">
    <w:name w:val="TableGrid1x1"/>
    <w:basedOn w:val="180"/>
    <w:qFormat/>
    <w:uiPriority w:val="99"/>
  </w:style>
  <w:style w:type="paragraph" w:customStyle="1" w:styleId="191">
    <w:name w:val="TitleSpecialMath"/>
    <w:basedOn w:val="1"/>
    <w:next w:val="1"/>
    <w:qFormat/>
    <w:uiPriority w:val="0"/>
    <w:pPr>
      <w:ind w:left="193" w:hanging="193"/>
      <w:jc w:val="center"/>
    </w:pPr>
    <w:rPr>
      <w:b/>
      <w:sz w:val="24"/>
    </w:rPr>
  </w:style>
  <w:style w:type="paragraph" w:customStyle="1" w:styleId="192">
    <w:name w:val="LinespaceMathQuestionType"/>
    <w:basedOn w:val="1"/>
    <w:next w:val="1"/>
    <w:qFormat/>
    <w:uiPriority w:val="0"/>
    <w:pPr>
      <w:spacing w:line="160" w:lineRule="exact"/>
      <w:ind w:left="193" w:hanging="193"/>
    </w:pPr>
  </w:style>
  <w:style w:type="paragraph" w:customStyle="1" w:styleId="193">
    <w:name w:val="Title2SpecialMath"/>
    <w:basedOn w:val="1"/>
    <w:next w:val="1"/>
    <w:qFormat/>
    <w:uiPriority w:val="0"/>
    <w:pPr>
      <w:jc w:val="center"/>
    </w:pPr>
  </w:style>
  <w:style w:type="paragraph" w:customStyle="1" w:styleId="194">
    <w:name w:val="ItemQDescSpecialMathIndent1"/>
    <w:basedOn w:val="175"/>
    <w:qFormat/>
    <w:uiPriority w:val="0"/>
    <w:pPr>
      <w:tabs>
        <w:tab w:val="left" w:pos="515"/>
      </w:tabs>
      <w:ind w:left="245" w:leftChars="134" w:hanging="111" w:hangingChars="111"/>
    </w:pPr>
  </w:style>
  <w:style w:type="paragraph" w:customStyle="1" w:styleId="195">
    <w:name w:val="ItemQDescSpecialMathIndent2"/>
    <w:basedOn w:val="175"/>
    <w:qFormat/>
    <w:uiPriority w:val="0"/>
    <w:pPr>
      <w:tabs>
        <w:tab w:val="left" w:pos="613"/>
      </w:tabs>
      <w:ind w:left="292" w:leftChars="134" w:hanging="158" w:hangingChars="158"/>
    </w:pPr>
  </w:style>
  <w:style w:type="paragraph" w:customStyle="1" w:styleId="196">
    <w:name w:val="OptWithTabs4SpecialMathIndent1"/>
    <w:basedOn w:val="1"/>
    <w:next w:val="1"/>
    <w:qFormat/>
    <w:uiPriority w:val="0"/>
    <w:pPr>
      <w:tabs>
        <w:tab w:val="left" w:pos="603"/>
        <w:tab w:val="left" w:pos="2799"/>
        <w:tab w:val="left" w:pos="5055"/>
        <w:tab w:val="left" w:pos="7335"/>
      </w:tabs>
    </w:pPr>
  </w:style>
  <w:style w:type="paragraph" w:customStyle="1" w:styleId="197">
    <w:name w:val="OptWithTabs2SpecialMathIndent1"/>
    <w:basedOn w:val="196"/>
    <w:next w:val="1"/>
    <w:qFormat/>
    <w:uiPriority w:val="0"/>
    <w:pPr>
      <w:tabs>
        <w:tab w:val="clear" w:pos="2799"/>
        <w:tab w:val="clear" w:pos="7335"/>
      </w:tabs>
    </w:pPr>
  </w:style>
  <w:style w:type="paragraph" w:customStyle="1" w:styleId="198">
    <w:name w:val="OptWithTabs1SpecialMathIndent1"/>
    <w:basedOn w:val="197"/>
    <w:next w:val="1"/>
    <w:qFormat/>
    <w:uiPriority w:val="0"/>
    <w:pPr>
      <w:tabs>
        <w:tab w:val="clear" w:pos="5055"/>
      </w:tabs>
    </w:pPr>
  </w:style>
  <w:style w:type="paragraph" w:customStyle="1" w:styleId="199">
    <w:name w:val="OptWithTabs4SpecialMathIndent2"/>
    <w:basedOn w:val="1"/>
    <w:next w:val="1"/>
    <w:qFormat/>
    <w:uiPriority w:val="0"/>
    <w:pPr>
      <w:tabs>
        <w:tab w:val="left" w:pos="729"/>
        <w:tab w:val="left" w:pos="2913"/>
        <w:tab w:val="left" w:pos="5151"/>
        <w:tab w:val="left" w:pos="7371"/>
      </w:tabs>
    </w:pPr>
  </w:style>
  <w:style w:type="paragraph" w:customStyle="1" w:styleId="200">
    <w:name w:val="OptWithTabs2SpecialMathIndent2"/>
    <w:basedOn w:val="199"/>
    <w:next w:val="1"/>
    <w:qFormat/>
    <w:uiPriority w:val="0"/>
    <w:pPr>
      <w:tabs>
        <w:tab w:val="clear" w:pos="2913"/>
        <w:tab w:val="clear" w:pos="7371"/>
      </w:tabs>
    </w:pPr>
  </w:style>
  <w:style w:type="paragraph" w:customStyle="1" w:styleId="201">
    <w:name w:val="OptWithTabs1SpecialMathIndent2"/>
    <w:basedOn w:val="200"/>
    <w:next w:val="1"/>
    <w:qFormat/>
    <w:uiPriority w:val="0"/>
    <w:pPr>
      <w:tabs>
        <w:tab w:val="clear" w:pos="5151"/>
      </w:tabs>
    </w:pPr>
  </w:style>
  <w:style w:type="paragraph" w:customStyle="1" w:styleId="202">
    <w:name w:val="ItemQDescSpecialMathIndent1Indent1"/>
    <w:basedOn w:val="175"/>
    <w:qFormat/>
    <w:uiPriority w:val="0"/>
    <w:pPr>
      <w:tabs>
        <w:tab w:val="left" w:pos="893"/>
      </w:tabs>
      <w:ind w:left="425" w:leftChars="269" w:hanging="156" w:hangingChars="156"/>
    </w:pPr>
  </w:style>
  <w:style w:type="paragraph" w:customStyle="1" w:styleId="203">
    <w:name w:val="ItemQDescSpecialMathIndent2Indent1"/>
    <w:basedOn w:val="175"/>
    <w:qFormat/>
    <w:uiPriority w:val="0"/>
    <w:pPr>
      <w:tabs>
        <w:tab w:val="left" w:pos="895"/>
      </w:tabs>
      <w:ind w:left="446" w:leftChars="286" w:hanging="160" w:hangingChars="160"/>
    </w:pPr>
  </w:style>
  <w:style w:type="paragraph" w:customStyle="1" w:styleId="204">
    <w:name w:val="ItemSub2QDescSpecialMathIndent"/>
    <w:basedOn w:val="203"/>
    <w:qFormat/>
    <w:uiPriority w:val="0"/>
    <w:pPr>
      <w:ind w:left="572" w:leftChars="412"/>
    </w:pPr>
  </w:style>
</w:styles>
</file>

<file path=word/_rels/document.xml.rels><?xml version="1.0" encoding="UTF-8" standalone="yes"?>
<Relationships xmlns="http://schemas.openxmlformats.org/package/2006/relationships"><Relationship Id="rId99" Type="http://schemas.openxmlformats.org/officeDocument/2006/relationships/image" Target="media/image93.emf"/><Relationship Id="rId98" Type="http://schemas.openxmlformats.org/officeDocument/2006/relationships/image" Target="media/image92.emf"/><Relationship Id="rId97" Type="http://schemas.openxmlformats.org/officeDocument/2006/relationships/image" Target="media/image91.emf"/><Relationship Id="rId96" Type="http://schemas.openxmlformats.org/officeDocument/2006/relationships/image" Target="media/image90.emf"/><Relationship Id="rId95" Type="http://schemas.openxmlformats.org/officeDocument/2006/relationships/image" Target="media/image89.emf"/><Relationship Id="rId94" Type="http://schemas.openxmlformats.org/officeDocument/2006/relationships/image" Target="media/image88.emf"/><Relationship Id="rId93" Type="http://schemas.openxmlformats.org/officeDocument/2006/relationships/image" Target="media/image87.emf"/><Relationship Id="rId92" Type="http://schemas.openxmlformats.org/officeDocument/2006/relationships/image" Target="media/image86.emf"/><Relationship Id="rId91" Type="http://schemas.openxmlformats.org/officeDocument/2006/relationships/image" Target="media/image85.emf"/><Relationship Id="rId90" Type="http://schemas.openxmlformats.org/officeDocument/2006/relationships/image" Target="media/image84.emf"/><Relationship Id="rId9" Type="http://schemas.openxmlformats.org/officeDocument/2006/relationships/image" Target="media/image3.emf"/><Relationship Id="rId89" Type="http://schemas.openxmlformats.org/officeDocument/2006/relationships/image" Target="media/image83.emf"/><Relationship Id="rId88" Type="http://schemas.openxmlformats.org/officeDocument/2006/relationships/image" Target="media/image82.emf"/><Relationship Id="rId87" Type="http://schemas.openxmlformats.org/officeDocument/2006/relationships/image" Target="media/image81.png"/><Relationship Id="rId86" Type="http://schemas.openxmlformats.org/officeDocument/2006/relationships/image" Target="media/image80.emf"/><Relationship Id="rId85" Type="http://schemas.openxmlformats.org/officeDocument/2006/relationships/image" Target="media/image79.emf"/><Relationship Id="rId84" Type="http://schemas.openxmlformats.org/officeDocument/2006/relationships/image" Target="media/image78.emf"/><Relationship Id="rId83" Type="http://schemas.openxmlformats.org/officeDocument/2006/relationships/image" Target="media/image77.emf"/><Relationship Id="rId82" Type="http://schemas.openxmlformats.org/officeDocument/2006/relationships/image" Target="media/image76.emf"/><Relationship Id="rId81" Type="http://schemas.openxmlformats.org/officeDocument/2006/relationships/image" Target="media/image75.emf"/><Relationship Id="rId80" Type="http://schemas.openxmlformats.org/officeDocument/2006/relationships/image" Target="media/image74.png"/><Relationship Id="rId8" Type="http://schemas.openxmlformats.org/officeDocument/2006/relationships/image" Target="media/image2.emf"/><Relationship Id="rId79" Type="http://schemas.openxmlformats.org/officeDocument/2006/relationships/image" Target="media/image73.emf"/><Relationship Id="rId78" Type="http://schemas.openxmlformats.org/officeDocument/2006/relationships/image" Target="media/image72.emf"/><Relationship Id="rId77" Type="http://schemas.openxmlformats.org/officeDocument/2006/relationships/image" Target="media/image71.emf"/><Relationship Id="rId76" Type="http://schemas.openxmlformats.org/officeDocument/2006/relationships/image" Target="media/image70.jpeg"/><Relationship Id="rId75" Type="http://schemas.openxmlformats.org/officeDocument/2006/relationships/image" Target="media/image69.emf"/><Relationship Id="rId74" Type="http://schemas.openxmlformats.org/officeDocument/2006/relationships/image" Target="media/image68.emf"/><Relationship Id="rId73" Type="http://schemas.openxmlformats.org/officeDocument/2006/relationships/image" Target="media/image67.emf"/><Relationship Id="rId72" Type="http://schemas.openxmlformats.org/officeDocument/2006/relationships/image" Target="media/image66.emf"/><Relationship Id="rId71" Type="http://schemas.openxmlformats.org/officeDocument/2006/relationships/image" Target="media/image65.emf"/><Relationship Id="rId70" Type="http://schemas.openxmlformats.org/officeDocument/2006/relationships/image" Target="media/image64.emf"/><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emf"/><Relationship Id="rId67" Type="http://schemas.openxmlformats.org/officeDocument/2006/relationships/image" Target="media/image61.emf"/><Relationship Id="rId66" Type="http://schemas.openxmlformats.org/officeDocument/2006/relationships/image" Target="media/image60.emf"/><Relationship Id="rId65" Type="http://schemas.openxmlformats.org/officeDocument/2006/relationships/image" Target="media/image59.emf"/><Relationship Id="rId64" Type="http://schemas.openxmlformats.org/officeDocument/2006/relationships/image" Target="media/image58.emf"/><Relationship Id="rId63" Type="http://schemas.openxmlformats.org/officeDocument/2006/relationships/image" Target="media/image57.emf"/><Relationship Id="rId62" Type="http://schemas.openxmlformats.org/officeDocument/2006/relationships/image" Target="media/image56.emf"/><Relationship Id="rId61" Type="http://schemas.openxmlformats.org/officeDocument/2006/relationships/image" Target="media/image55.png"/><Relationship Id="rId60" Type="http://schemas.openxmlformats.org/officeDocument/2006/relationships/image" Target="media/image54.emf"/><Relationship Id="rId6" Type="http://schemas.openxmlformats.org/officeDocument/2006/relationships/theme" Target="theme/theme1.xml"/><Relationship Id="rId59" Type="http://schemas.openxmlformats.org/officeDocument/2006/relationships/image" Target="media/image53.emf"/><Relationship Id="rId58" Type="http://schemas.openxmlformats.org/officeDocument/2006/relationships/image" Target="media/image52.emf"/><Relationship Id="rId57" Type="http://schemas.openxmlformats.org/officeDocument/2006/relationships/image" Target="media/image51.emf"/><Relationship Id="rId56" Type="http://schemas.openxmlformats.org/officeDocument/2006/relationships/image" Target="media/image50.emf"/><Relationship Id="rId55" Type="http://schemas.openxmlformats.org/officeDocument/2006/relationships/image" Target="media/image49.emf"/><Relationship Id="rId54" Type="http://schemas.openxmlformats.org/officeDocument/2006/relationships/image" Target="media/image48.emf"/><Relationship Id="rId53" Type="http://schemas.openxmlformats.org/officeDocument/2006/relationships/image" Target="media/image47.emf"/><Relationship Id="rId52" Type="http://schemas.openxmlformats.org/officeDocument/2006/relationships/image" Target="media/image46.emf"/><Relationship Id="rId51" Type="http://schemas.openxmlformats.org/officeDocument/2006/relationships/image" Target="media/image45.emf"/><Relationship Id="rId500" Type="http://schemas.openxmlformats.org/officeDocument/2006/relationships/fontTable" Target="fontTable.xml"/><Relationship Id="rId50" Type="http://schemas.openxmlformats.org/officeDocument/2006/relationships/image" Target="media/image44.emf"/><Relationship Id="rId5" Type="http://schemas.openxmlformats.org/officeDocument/2006/relationships/footer" Target="footer1.xml"/><Relationship Id="rId499" Type="http://schemas.openxmlformats.org/officeDocument/2006/relationships/customXml" Target="../customXml/item2.xml"/><Relationship Id="rId498" Type="http://schemas.openxmlformats.org/officeDocument/2006/relationships/numbering" Target="numbering.xml"/><Relationship Id="rId497" Type="http://schemas.openxmlformats.org/officeDocument/2006/relationships/customXml" Target="../customXml/item1.xml"/><Relationship Id="rId496" Type="http://schemas.openxmlformats.org/officeDocument/2006/relationships/image" Target="media/image490.emf"/><Relationship Id="rId495" Type="http://schemas.openxmlformats.org/officeDocument/2006/relationships/image" Target="media/image489.emf"/><Relationship Id="rId494" Type="http://schemas.openxmlformats.org/officeDocument/2006/relationships/image" Target="media/image488.emf"/><Relationship Id="rId493" Type="http://schemas.openxmlformats.org/officeDocument/2006/relationships/image" Target="media/image487.emf"/><Relationship Id="rId492" Type="http://schemas.openxmlformats.org/officeDocument/2006/relationships/image" Target="media/image486.emf"/><Relationship Id="rId491" Type="http://schemas.openxmlformats.org/officeDocument/2006/relationships/image" Target="media/image485.emf"/><Relationship Id="rId490" Type="http://schemas.openxmlformats.org/officeDocument/2006/relationships/image" Target="media/image484.emf"/><Relationship Id="rId49" Type="http://schemas.openxmlformats.org/officeDocument/2006/relationships/image" Target="media/image43.emf"/><Relationship Id="rId489" Type="http://schemas.openxmlformats.org/officeDocument/2006/relationships/image" Target="media/image483.emf"/><Relationship Id="rId488" Type="http://schemas.openxmlformats.org/officeDocument/2006/relationships/image" Target="media/image482.emf"/><Relationship Id="rId487" Type="http://schemas.openxmlformats.org/officeDocument/2006/relationships/image" Target="media/image481.emf"/><Relationship Id="rId486" Type="http://schemas.openxmlformats.org/officeDocument/2006/relationships/image" Target="media/image480.emf"/><Relationship Id="rId485" Type="http://schemas.openxmlformats.org/officeDocument/2006/relationships/image" Target="media/image479.emf"/><Relationship Id="rId484" Type="http://schemas.openxmlformats.org/officeDocument/2006/relationships/image" Target="media/image478.emf"/><Relationship Id="rId483" Type="http://schemas.openxmlformats.org/officeDocument/2006/relationships/image" Target="media/image477.emf"/><Relationship Id="rId482" Type="http://schemas.openxmlformats.org/officeDocument/2006/relationships/image" Target="media/image476.emf"/><Relationship Id="rId481" Type="http://schemas.openxmlformats.org/officeDocument/2006/relationships/image" Target="media/image475.emf"/><Relationship Id="rId480" Type="http://schemas.openxmlformats.org/officeDocument/2006/relationships/image" Target="media/image474.emf"/><Relationship Id="rId48" Type="http://schemas.openxmlformats.org/officeDocument/2006/relationships/image" Target="media/image42.emf"/><Relationship Id="rId479" Type="http://schemas.openxmlformats.org/officeDocument/2006/relationships/image" Target="media/image473.emf"/><Relationship Id="rId478" Type="http://schemas.openxmlformats.org/officeDocument/2006/relationships/image" Target="media/image472.emf"/><Relationship Id="rId477" Type="http://schemas.openxmlformats.org/officeDocument/2006/relationships/image" Target="media/image471.emf"/><Relationship Id="rId476" Type="http://schemas.openxmlformats.org/officeDocument/2006/relationships/image" Target="media/image470.emf"/><Relationship Id="rId475" Type="http://schemas.openxmlformats.org/officeDocument/2006/relationships/image" Target="media/image469.emf"/><Relationship Id="rId474" Type="http://schemas.openxmlformats.org/officeDocument/2006/relationships/image" Target="media/image468.emf"/><Relationship Id="rId473" Type="http://schemas.openxmlformats.org/officeDocument/2006/relationships/image" Target="media/image467.emf"/><Relationship Id="rId472" Type="http://schemas.openxmlformats.org/officeDocument/2006/relationships/image" Target="media/image466.emf"/><Relationship Id="rId471" Type="http://schemas.openxmlformats.org/officeDocument/2006/relationships/image" Target="media/image465.emf"/><Relationship Id="rId470" Type="http://schemas.openxmlformats.org/officeDocument/2006/relationships/image" Target="media/image464.png"/><Relationship Id="rId47" Type="http://schemas.openxmlformats.org/officeDocument/2006/relationships/image" Target="media/image41.emf"/><Relationship Id="rId469" Type="http://schemas.openxmlformats.org/officeDocument/2006/relationships/image" Target="media/image463.png"/><Relationship Id="rId468" Type="http://schemas.openxmlformats.org/officeDocument/2006/relationships/image" Target="media/image462.emf"/><Relationship Id="rId467" Type="http://schemas.openxmlformats.org/officeDocument/2006/relationships/image" Target="media/image461.emf"/><Relationship Id="rId466" Type="http://schemas.openxmlformats.org/officeDocument/2006/relationships/image" Target="media/image460.emf"/><Relationship Id="rId465" Type="http://schemas.openxmlformats.org/officeDocument/2006/relationships/image" Target="media/image459.emf"/><Relationship Id="rId464" Type="http://schemas.openxmlformats.org/officeDocument/2006/relationships/image" Target="media/image458.emf"/><Relationship Id="rId463" Type="http://schemas.openxmlformats.org/officeDocument/2006/relationships/image" Target="media/image457.emf"/><Relationship Id="rId462" Type="http://schemas.openxmlformats.org/officeDocument/2006/relationships/image" Target="media/image456.emf"/><Relationship Id="rId461" Type="http://schemas.openxmlformats.org/officeDocument/2006/relationships/image" Target="media/image455.emf"/><Relationship Id="rId460" Type="http://schemas.openxmlformats.org/officeDocument/2006/relationships/image" Target="media/image454.emf"/><Relationship Id="rId46" Type="http://schemas.openxmlformats.org/officeDocument/2006/relationships/image" Target="media/image40.emf"/><Relationship Id="rId459" Type="http://schemas.openxmlformats.org/officeDocument/2006/relationships/image" Target="media/image453.emf"/><Relationship Id="rId458" Type="http://schemas.openxmlformats.org/officeDocument/2006/relationships/image" Target="media/image452.emf"/><Relationship Id="rId457" Type="http://schemas.openxmlformats.org/officeDocument/2006/relationships/image" Target="media/image451.emf"/><Relationship Id="rId456" Type="http://schemas.openxmlformats.org/officeDocument/2006/relationships/image" Target="media/image450.emf"/><Relationship Id="rId455" Type="http://schemas.openxmlformats.org/officeDocument/2006/relationships/image" Target="media/image449.emf"/><Relationship Id="rId454" Type="http://schemas.openxmlformats.org/officeDocument/2006/relationships/image" Target="media/image448.emf"/><Relationship Id="rId453" Type="http://schemas.openxmlformats.org/officeDocument/2006/relationships/image" Target="media/image447.emf"/><Relationship Id="rId452" Type="http://schemas.openxmlformats.org/officeDocument/2006/relationships/image" Target="media/image446.emf"/><Relationship Id="rId451" Type="http://schemas.openxmlformats.org/officeDocument/2006/relationships/image" Target="media/image445.emf"/><Relationship Id="rId450" Type="http://schemas.openxmlformats.org/officeDocument/2006/relationships/image" Target="media/image444.emf"/><Relationship Id="rId45" Type="http://schemas.openxmlformats.org/officeDocument/2006/relationships/image" Target="media/image39.emf"/><Relationship Id="rId449" Type="http://schemas.openxmlformats.org/officeDocument/2006/relationships/image" Target="media/image443.emf"/><Relationship Id="rId448" Type="http://schemas.openxmlformats.org/officeDocument/2006/relationships/image" Target="media/image442.emf"/><Relationship Id="rId447" Type="http://schemas.openxmlformats.org/officeDocument/2006/relationships/image" Target="media/image441.emf"/><Relationship Id="rId446" Type="http://schemas.openxmlformats.org/officeDocument/2006/relationships/image" Target="media/image440.emf"/><Relationship Id="rId445" Type="http://schemas.openxmlformats.org/officeDocument/2006/relationships/image" Target="media/image439.emf"/><Relationship Id="rId444" Type="http://schemas.openxmlformats.org/officeDocument/2006/relationships/image" Target="media/image438.emf"/><Relationship Id="rId443" Type="http://schemas.openxmlformats.org/officeDocument/2006/relationships/image" Target="media/image437.emf"/><Relationship Id="rId442" Type="http://schemas.openxmlformats.org/officeDocument/2006/relationships/image" Target="media/image436.emf"/><Relationship Id="rId441" Type="http://schemas.openxmlformats.org/officeDocument/2006/relationships/image" Target="media/image435.emf"/><Relationship Id="rId440" Type="http://schemas.openxmlformats.org/officeDocument/2006/relationships/image" Target="media/image434.emf"/><Relationship Id="rId44" Type="http://schemas.openxmlformats.org/officeDocument/2006/relationships/image" Target="media/image38.emf"/><Relationship Id="rId439" Type="http://schemas.openxmlformats.org/officeDocument/2006/relationships/image" Target="media/image433.emf"/><Relationship Id="rId438" Type="http://schemas.openxmlformats.org/officeDocument/2006/relationships/image" Target="media/image432.emf"/><Relationship Id="rId437" Type="http://schemas.openxmlformats.org/officeDocument/2006/relationships/image" Target="media/image431.emf"/><Relationship Id="rId436" Type="http://schemas.openxmlformats.org/officeDocument/2006/relationships/image" Target="media/image430.emf"/><Relationship Id="rId435" Type="http://schemas.openxmlformats.org/officeDocument/2006/relationships/image" Target="media/image429.emf"/><Relationship Id="rId434" Type="http://schemas.openxmlformats.org/officeDocument/2006/relationships/image" Target="media/image428.emf"/><Relationship Id="rId433" Type="http://schemas.openxmlformats.org/officeDocument/2006/relationships/image" Target="media/image427.emf"/><Relationship Id="rId432" Type="http://schemas.openxmlformats.org/officeDocument/2006/relationships/image" Target="media/image426.emf"/><Relationship Id="rId431" Type="http://schemas.openxmlformats.org/officeDocument/2006/relationships/image" Target="media/image425.emf"/><Relationship Id="rId430" Type="http://schemas.openxmlformats.org/officeDocument/2006/relationships/image" Target="media/image424.emf"/><Relationship Id="rId43" Type="http://schemas.openxmlformats.org/officeDocument/2006/relationships/image" Target="media/image37.emf"/><Relationship Id="rId429" Type="http://schemas.openxmlformats.org/officeDocument/2006/relationships/image" Target="media/image423.emf"/><Relationship Id="rId428" Type="http://schemas.openxmlformats.org/officeDocument/2006/relationships/image" Target="media/image422.emf"/><Relationship Id="rId427" Type="http://schemas.openxmlformats.org/officeDocument/2006/relationships/image" Target="media/image421.emf"/><Relationship Id="rId426" Type="http://schemas.openxmlformats.org/officeDocument/2006/relationships/image" Target="media/image420.emf"/><Relationship Id="rId425" Type="http://schemas.openxmlformats.org/officeDocument/2006/relationships/image" Target="media/image419.emf"/><Relationship Id="rId424" Type="http://schemas.openxmlformats.org/officeDocument/2006/relationships/image" Target="media/image418.png"/><Relationship Id="rId423" Type="http://schemas.openxmlformats.org/officeDocument/2006/relationships/image" Target="media/image417.emf"/><Relationship Id="rId422" Type="http://schemas.openxmlformats.org/officeDocument/2006/relationships/image" Target="media/image416.emf"/><Relationship Id="rId421" Type="http://schemas.openxmlformats.org/officeDocument/2006/relationships/image" Target="media/image415.emf"/><Relationship Id="rId420" Type="http://schemas.openxmlformats.org/officeDocument/2006/relationships/image" Target="media/image414.emf"/><Relationship Id="rId42" Type="http://schemas.openxmlformats.org/officeDocument/2006/relationships/image" Target="media/image36.emf"/><Relationship Id="rId419" Type="http://schemas.openxmlformats.org/officeDocument/2006/relationships/image" Target="media/image413.emf"/><Relationship Id="rId418" Type="http://schemas.openxmlformats.org/officeDocument/2006/relationships/image" Target="media/image412.emf"/><Relationship Id="rId417" Type="http://schemas.openxmlformats.org/officeDocument/2006/relationships/image" Target="media/image411.emf"/><Relationship Id="rId416" Type="http://schemas.openxmlformats.org/officeDocument/2006/relationships/image" Target="media/image410.emf"/><Relationship Id="rId415" Type="http://schemas.openxmlformats.org/officeDocument/2006/relationships/image" Target="media/image409.emf"/><Relationship Id="rId414" Type="http://schemas.openxmlformats.org/officeDocument/2006/relationships/image" Target="media/image408.emf"/><Relationship Id="rId413" Type="http://schemas.openxmlformats.org/officeDocument/2006/relationships/image" Target="media/image407.emf"/><Relationship Id="rId412" Type="http://schemas.openxmlformats.org/officeDocument/2006/relationships/image" Target="media/image406.png"/><Relationship Id="rId411" Type="http://schemas.openxmlformats.org/officeDocument/2006/relationships/image" Target="media/image405.emf"/><Relationship Id="rId410" Type="http://schemas.openxmlformats.org/officeDocument/2006/relationships/image" Target="media/image404.emf"/><Relationship Id="rId41" Type="http://schemas.openxmlformats.org/officeDocument/2006/relationships/image" Target="media/image35.png"/><Relationship Id="rId409" Type="http://schemas.openxmlformats.org/officeDocument/2006/relationships/image" Target="media/image403.emf"/><Relationship Id="rId408" Type="http://schemas.openxmlformats.org/officeDocument/2006/relationships/image" Target="media/image402.emf"/><Relationship Id="rId407" Type="http://schemas.openxmlformats.org/officeDocument/2006/relationships/image" Target="media/image401.emf"/><Relationship Id="rId406" Type="http://schemas.openxmlformats.org/officeDocument/2006/relationships/image" Target="media/image400.emf"/><Relationship Id="rId405" Type="http://schemas.openxmlformats.org/officeDocument/2006/relationships/image" Target="media/image399.emf"/><Relationship Id="rId404" Type="http://schemas.openxmlformats.org/officeDocument/2006/relationships/image" Target="media/image398.emf"/><Relationship Id="rId403" Type="http://schemas.openxmlformats.org/officeDocument/2006/relationships/image" Target="media/image397.emf"/><Relationship Id="rId402" Type="http://schemas.openxmlformats.org/officeDocument/2006/relationships/image" Target="media/image396.emf"/><Relationship Id="rId401" Type="http://schemas.openxmlformats.org/officeDocument/2006/relationships/image" Target="media/image395.emf"/><Relationship Id="rId400" Type="http://schemas.openxmlformats.org/officeDocument/2006/relationships/image" Target="media/image394.emf"/><Relationship Id="rId40" Type="http://schemas.openxmlformats.org/officeDocument/2006/relationships/image" Target="media/image34.png"/><Relationship Id="rId4" Type="http://schemas.openxmlformats.org/officeDocument/2006/relationships/endnotes" Target="endnotes.xml"/><Relationship Id="rId399" Type="http://schemas.openxmlformats.org/officeDocument/2006/relationships/image" Target="media/image393.emf"/><Relationship Id="rId398" Type="http://schemas.openxmlformats.org/officeDocument/2006/relationships/image" Target="media/image392.emf"/><Relationship Id="rId397" Type="http://schemas.openxmlformats.org/officeDocument/2006/relationships/image" Target="media/image391.png"/><Relationship Id="rId396" Type="http://schemas.openxmlformats.org/officeDocument/2006/relationships/image" Target="media/image390.emf"/><Relationship Id="rId395" Type="http://schemas.openxmlformats.org/officeDocument/2006/relationships/image" Target="media/image389.emf"/><Relationship Id="rId394" Type="http://schemas.openxmlformats.org/officeDocument/2006/relationships/image" Target="media/image388.emf"/><Relationship Id="rId393" Type="http://schemas.openxmlformats.org/officeDocument/2006/relationships/image" Target="media/image387.emf"/><Relationship Id="rId392" Type="http://schemas.openxmlformats.org/officeDocument/2006/relationships/image" Target="media/image386.emf"/><Relationship Id="rId391" Type="http://schemas.openxmlformats.org/officeDocument/2006/relationships/image" Target="media/image385.emf"/><Relationship Id="rId390" Type="http://schemas.openxmlformats.org/officeDocument/2006/relationships/image" Target="media/image384.emf"/><Relationship Id="rId39" Type="http://schemas.openxmlformats.org/officeDocument/2006/relationships/image" Target="media/image33.png"/><Relationship Id="rId389" Type="http://schemas.openxmlformats.org/officeDocument/2006/relationships/image" Target="media/image383.emf"/><Relationship Id="rId388" Type="http://schemas.openxmlformats.org/officeDocument/2006/relationships/image" Target="media/image382.emf"/><Relationship Id="rId387" Type="http://schemas.openxmlformats.org/officeDocument/2006/relationships/image" Target="media/image381.emf"/><Relationship Id="rId386" Type="http://schemas.openxmlformats.org/officeDocument/2006/relationships/image" Target="media/image380.emf"/><Relationship Id="rId385" Type="http://schemas.openxmlformats.org/officeDocument/2006/relationships/image" Target="media/image379.emf"/><Relationship Id="rId384" Type="http://schemas.openxmlformats.org/officeDocument/2006/relationships/image" Target="media/image378.emf"/><Relationship Id="rId383" Type="http://schemas.openxmlformats.org/officeDocument/2006/relationships/image" Target="media/image377.emf"/><Relationship Id="rId382" Type="http://schemas.openxmlformats.org/officeDocument/2006/relationships/image" Target="media/image376.emf"/><Relationship Id="rId381" Type="http://schemas.openxmlformats.org/officeDocument/2006/relationships/image" Target="media/image375.emf"/><Relationship Id="rId380" Type="http://schemas.openxmlformats.org/officeDocument/2006/relationships/image" Target="media/image374.emf"/><Relationship Id="rId38" Type="http://schemas.openxmlformats.org/officeDocument/2006/relationships/image" Target="media/image32.emf"/><Relationship Id="rId379" Type="http://schemas.openxmlformats.org/officeDocument/2006/relationships/image" Target="media/image373.emf"/><Relationship Id="rId378" Type="http://schemas.openxmlformats.org/officeDocument/2006/relationships/image" Target="media/image372.emf"/><Relationship Id="rId377" Type="http://schemas.openxmlformats.org/officeDocument/2006/relationships/image" Target="media/image371.emf"/><Relationship Id="rId376" Type="http://schemas.openxmlformats.org/officeDocument/2006/relationships/image" Target="media/image370.emf"/><Relationship Id="rId375" Type="http://schemas.openxmlformats.org/officeDocument/2006/relationships/image" Target="media/image369.emf"/><Relationship Id="rId374" Type="http://schemas.openxmlformats.org/officeDocument/2006/relationships/image" Target="media/image368.emf"/><Relationship Id="rId373" Type="http://schemas.openxmlformats.org/officeDocument/2006/relationships/image" Target="media/image367.emf"/><Relationship Id="rId372" Type="http://schemas.openxmlformats.org/officeDocument/2006/relationships/image" Target="media/image366.png"/><Relationship Id="rId371" Type="http://schemas.openxmlformats.org/officeDocument/2006/relationships/image" Target="media/image365.emf"/><Relationship Id="rId370" Type="http://schemas.openxmlformats.org/officeDocument/2006/relationships/image" Target="media/image364.emf"/><Relationship Id="rId37" Type="http://schemas.openxmlformats.org/officeDocument/2006/relationships/image" Target="media/image31.emf"/><Relationship Id="rId369" Type="http://schemas.openxmlformats.org/officeDocument/2006/relationships/image" Target="media/image363.emf"/><Relationship Id="rId368" Type="http://schemas.openxmlformats.org/officeDocument/2006/relationships/image" Target="media/image362.emf"/><Relationship Id="rId367" Type="http://schemas.openxmlformats.org/officeDocument/2006/relationships/image" Target="media/image361.emf"/><Relationship Id="rId366" Type="http://schemas.openxmlformats.org/officeDocument/2006/relationships/image" Target="media/image360.emf"/><Relationship Id="rId365" Type="http://schemas.openxmlformats.org/officeDocument/2006/relationships/image" Target="media/image359.emf"/><Relationship Id="rId364" Type="http://schemas.openxmlformats.org/officeDocument/2006/relationships/image" Target="media/image358.emf"/><Relationship Id="rId363" Type="http://schemas.openxmlformats.org/officeDocument/2006/relationships/image" Target="media/image357.emf"/><Relationship Id="rId362" Type="http://schemas.openxmlformats.org/officeDocument/2006/relationships/image" Target="media/image356.emf"/><Relationship Id="rId361" Type="http://schemas.openxmlformats.org/officeDocument/2006/relationships/image" Target="media/image355.emf"/><Relationship Id="rId360" Type="http://schemas.openxmlformats.org/officeDocument/2006/relationships/image" Target="media/image354.emf"/><Relationship Id="rId36" Type="http://schemas.openxmlformats.org/officeDocument/2006/relationships/image" Target="media/image30.emf"/><Relationship Id="rId359" Type="http://schemas.openxmlformats.org/officeDocument/2006/relationships/image" Target="media/image353.emf"/><Relationship Id="rId358" Type="http://schemas.openxmlformats.org/officeDocument/2006/relationships/image" Target="media/image352.emf"/><Relationship Id="rId357" Type="http://schemas.openxmlformats.org/officeDocument/2006/relationships/image" Target="media/image351.emf"/><Relationship Id="rId356" Type="http://schemas.openxmlformats.org/officeDocument/2006/relationships/image" Target="media/image350.emf"/><Relationship Id="rId355" Type="http://schemas.openxmlformats.org/officeDocument/2006/relationships/image" Target="media/image349.emf"/><Relationship Id="rId354" Type="http://schemas.openxmlformats.org/officeDocument/2006/relationships/image" Target="media/image348.emf"/><Relationship Id="rId353" Type="http://schemas.openxmlformats.org/officeDocument/2006/relationships/image" Target="media/image347.emf"/><Relationship Id="rId352" Type="http://schemas.openxmlformats.org/officeDocument/2006/relationships/image" Target="media/image346.emf"/><Relationship Id="rId351" Type="http://schemas.openxmlformats.org/officeDocument/2006/relationships/image" Target="media/image345.emf"/><Relationship Id="rId350" Type="http://schemas.openxmlformats.org/officeDocument/2006/relationships/image" Target="media/image344.emf"/><Relationship Id="rId35" Type="http://schemas.openxmlformats.org/officeDocument/2006/relationships/image" Target="media/image29.emf"/><Relationship Id="rId349" Type="http://schemas.openxmlformats.org/officeDocument/2006/relationships/image" Target="media/image343.emf"/><Relationship Id="rId348" Type="http://schemas.openxmlformats.org/officeDocument/2006/relationships/image" Target="media/image342.emf"/><Relationship Id="rId347" Type="http://schemas.openxmlformats.org/officeDocument/2006/relationships/image" Target="media/image341.emf"/><Relationship Id="rId346" Type="http://schemas.openxmlformats.org/officeDocument/2006/relationships/image" Target="media/image340.emf"/><Relationship Id="rId345" Type="http://schemas.openxmlformats.org/officeDocument/2006/relationships/image" Target="media/image339.emf"/><Relationship Id="rId344" Type="http://schemas.openxmlformats.org/officeDocument/2006/relationships/image" Target="media/image338.emf"/><Relationship Id="rId343" Type="http://schemas.openxmlformats.org/officeDocument/2006/relationships/image" Target="media/image337.emf"/><Relationship Id="rId342" Type="http://schemas.openxmlformats.org/officeDocument/2006/relationships/image" Target="media/image336.emf"/><Relationship Id="rId341" Type="http://schemas.openxmlformats.org/officeDocument/2006/relationships/image" Target="media/image335.emf"/><Relationship Id="rId340" Type="http://schemas.openxmlformats.org/officeDocument/2006/relationships/image" Target="media/image334.emf"/><Relationship Id="rId34" Type="http://schemas.openxmlformats.org/officeDocument/2006/relationships/image" Target="media/image28.emf"/><Relationship Id="rId339" Type="http://schemas.openxmlformats.org/officeDocument/2006/relationships/image" Target="media/image333.emf"/><Relationship Id="rId338" Type="http://schemas.openxmlformats.org/officeDocument/2006/relationships/image" Target="media/image332.emf"/><Relationship Id="rId337" Type="http://schemas.openxmlformats.org/officeDocument/2006/relationships/image" Target="media/image331.emf"/><Relationship Id="rId336" Type="http://schemas.openxmlformats.org/officeDocument/2006/relationships/image" Target="media/image330.emf"/><Relationship Id="rId335" Type="http://schemas.openxmlformats.org/officeDocument/2006/relationships/image" Target="media/image329.emf"/><Relationship Id="rId334" Type="http://schemas.openxmlformats.org/officeDocument/2006/relationships/image" Target="media/image328.emf"/><Relationship Id="rId333" Type="http://schemas.openxmlformats.org/officeDocument/2006/relationships/image" Target="media/image327.emf"/><Relationship Id="rId332" Type="http://schemas.openxmlformats.org/officeDocument/2006/relationships/image" Target="media/image326.emf"/><Relationship Id="rId331" Type="http://schemas.openxmlformats.org/officeDocument/2006/relationships/image" Target="media/image325.png"/><Relationship Id="rId330" Type="http://schemas.openxmlformats.org/officeDocument/2006/relationships/image" Target="media/image324.emf"/><Relationship Id="rId33" Type="http://schemas.openxmlformats.org/officeDocument/2006/relationships/image" Target="media/image27.emf"/><Relationship Id="rId329" Type="http://schemas.openxmlformats.org/officeDocument/2006/relationships/image" Target="media/image323.emf"/><Relationship Id="rId328" Type="http://schemas.openxmlformats.org/officeDocument/2006/relationships/image" Target="media/image322.emf"/><Relationship Id="rId327" Type="http://schemas.openxmlformats.org/officeDocument/2006/relationships/image" Target="media/image321.emf"/><Relationship Id="rId326" Type="http://schemas.openxmlformats.org/officeDocument/2006/relationships/image" Target="media/image320.emf"/><Relationship Id="rId325" Type="http://schemas.openxmlformats.org/officeDocument/2006/relationships/image" Target="media/image319.emf"/><Relationship Id="rId324" Type="http://schemas.openxmlformats.org/officeDocument/2006/relationships/image" Target="media/image318.emf"/><Relationship Id="rId323" Type="http://schemas.openxmlformats.org/officeDocument/2006/relationships/image" Target="media/image317.emf"/><Relationship Id="rId322" Type="http://schemas.openxmlformats.org/officeDocument/2006/relationships/image" Target="media/image316.emf"/><Relationship Id="rId321" Type="http://schemas.openxmlformats.org/officeDocument/2006/relationships/image" Target="media/image315.emf"/><Relationship Id="rId320" Type="http://schemas.openxmlformats.org/officeDocument/2006/relationships/image" Target="media/image314.emf"/><Relationship Id="rId32" Type="http://schemas.openxmlformats.org/officeDocument/2006/relationships/image" Target="media/image26.emf"/><Relationship Id="rId319" Type="http://schemas.openxmlformats.org/officeDocument/2006/relationships/image" Target="media/image313.emf"/><Relationship Id="rId318" Type="http://schemas.openxmlformats.org/officeDocument/2006/relationships/image" Target="media/image312.emf"/><Relationship Id="rId317" Type="http://schemas.openxmlformats.org/officeDocument/2006/relationships/image" Target="media/image311.emf"/><Relationship Id="rId316" Type="http://schemas.openxmlformats.org/officeDocument/2006/relationships/image" Target="media/image310.emf"/><Relationship Id="rId315" Type="http://schemas.openxmlformats.org/officeDocument/2006/relationships/image" Target="media/image309.emf"/><Relationship Id="rId314" Type="http://schemas.openxmlformats.org/officeDocument/2006/relationships/image" Target="media/image308.emf"/><Relationship Id="rId313" Type="http://schemas.openxmlformats.org/officeDocument/2006/relationships/image" Target="media/image307.emf"/><Relationship Id="rId312" Type="http://schemas.openxmlformats.org/officeDocument/2006/relationships/image" Target="media/image306.png"/><Relationship Id="rId311" Type="http://schemas.openxmlformats.org/officeDocument/2006/relationships/image" Target="media/image305.emf"/><Relationship Id="rId310" Type="http://schemas.openxmlformats.org/officeDocument/2006/relationships/image" Target="media/image304.emf"/><Relationship Id="rId31" Type="http://schemas.openxmlformats.org/officeDocument/2006/relationships/image" Target="media/image25.emf"/><Relationship Id="rId309" Type="http://schemas.openxmlformats.org/officeDocument/2006/relationships/image" Target="media/image303.emf"/><Relationship Id="rId308" Type="http://schemas.openxmlformats.org/officeDocument/2006/relationships/image" Target="media/image302.emf"/><Relationship Id="rId307" Type="http://schemas.openxmlformats.org/officeDocument/2006/relationships/image" Target="media/image301.emf"/><Relationship Id="rId306" Type="http://schemas.openxmlformats.org/officeDocument/2006/relationships/image" Target="media/image300.emf"/><Relationship Id="rId305" Type="http://schemas.openxmlformats.org/officeDocument/2006/relationships/image" Target="media/image299.png"/><Relationship Id="rId304" Type="http://schemas.openxmlformats.org/officeDocument/2006/relationships/image" Target="media/image298.emf"/><Relationship Id="rId303" Type="http://schemas.openxmlformats.org/officeDocument/2006/relationships/image" Target="media/image297.emf"/><Relationship Id="rId302" Type="http://schemas.openxmlformats.org/officeDocument/2006/relationships/image" Target="media/image296.emf"/><Relationship Id="rId301" Type="http://schemas.openxmlformats.org/officeDocument/2006/relationships/image" Target="media/image295.emf"/><Relationship Id="rId300" Type="http://schemas.openxmlformats.org/officeDocument/2006/relationships/image" Target="media/image294.emf"/><Relationship Id="rId30" Type="http://schemas.openxmlformats.org/officeDocument/2006/relationships/image" Target="media/image24.emf"/><Relationship Id="rId3" Type="http://schemas.openxmlformats.org/officeDocument/2006/relationships/footnotes" Target="footnotes.xml"/><Relationship Id="rId299" Type="http://schemas.openxmlformats.org/officeDocument/2006/relationships/image" Target="media/image293.emf"/><Relationship Id="rId298" Type="http://schemas.openxmlformats.org/officeDocument/2006/relationships/image" Target="media/image292.emf"/><Relationship Id="rId297" Type="http://schemas.openxmlformats.org/officeDocument/2006/relationships/image" Target="media/image291.emf"/><Relationship Id="rId296" Type="http://schemas.openxmlformats.org/officeDocument/2006/relationships/image" Target="media/image290.emf"/><Relationship Id="rId295" Type="http://schemas.openxmlformats.org/officeDocument/2006/relationships/image" Target="media/image289.emf"/><Relationship Id="rId294" Type="http://schemas.openxmlformats.org/officeDocument/2006/relationships/image" Target="media/image288.emf"/><Relationship Id="rId293" Type="http://schemas.openxmlformats.org/officeDocument/2006/relationships/image" Target="media/image287.emf"/><Relationship Id="rId292" Type="http://schemas.openxmlformats.org/officeDocument/2006/relationships/image" Target="media/image286.emf"/><Relationship Id="rId291" Type="http://schemas.openxmlformats.org/officeDocument/2006/relationships/image" Target="media/image285.emf"/><Relationship Id="rId290" Type="http://schemas.openxmlformats.org/officeDocument/2006/relationships/image" Target="media/image284.emf"/><Relationship Id="rId29" Type="http://schemas.openxmlformats.org/officeDocument/2006/relationships/image" Target="media/image23.emf"/><Relationship Id="rId289" Type="http://schemas.openxmlformats.org/officeDocument/2006/relationships/image" Target="media/image283.emf"/><Relationship Id="rId288" Type="http://schemas.openxmlformats.org/officeDocument/2006/relationships/image" Target="media/image282.emf"/><Relationship Id="rId287" Type="http://schemas.openxmlformats.org/officeDocument/2006/relationships/image" Target="media/image281.emf"/><Relationship Id="rId286" Type="http://schemas.openxmlformats.org/officeDocument/2006/relationships/image" Target="media/image280.png"/><Relationship Id="rId285" Type="http://schemas.openxmlformats.org/officeDocument/2006/relationships/image" Target="media/image279.emf"/><Relationship Id="rId284" Type="http://schemas.openxmlformats.org/officeDocument/2006/relationships/image" Target="media/image278.emf"/><Relationship Id="rId283" Type="http://schemas.openxmlformats.org/officeDocument/2006/relationships/image" Target="media/image277.emf"/><Relationship Id="rId282" Type="http://schemas.openxmlformats.org/officeDocument/2006/relationships/image" Target="media/image276.emf"/><Relationship Id="rId281" Type="http://schemas.openxmlformats.org/officeDocument/2006/relationships/image" Target="media/image275.emf"/><Relationship Id="rId280" Type="http://schemas.openxmlformats.org/officeDocument/2006/relationships/image" Target="media/image274.emf"/><Relationship Id="rId28" Type="http://schemas.openxmlformats.org/officeDocument/2006/relationships/image" Target="media/image22.emf"/><Relationship Id="rId279" Type="http://schemas.openxmlformats.org/officeDocument/2006/relationships/image" Target="media/image273.emf"/><Relationship Id="rId278" Type="http://schemas.openxmlformats.org/officeDocument/2006/relationships/image" Target="media/image272.png"/><Relationship Id="rId277" Type="http://schemas.openxmlformats.org/officeDocument/2006/relationships/image" Target="media/image271.emf"/><Relationship Id="rId276" Type="http://schemas.openxmlformats.org/officeDocument/2006/relationships/image" Target="media/image270.emf"/><Relationship Id="rId275" Type="http://schemas.openxmlformats.org/officeDocument/2006/relationships/image" Target="media/image269.png"/><Relationship Id="rId274" Type="http://schemas.openxmlformats.org/officeDocument/2006/relationships/image" Target="media/image268.png"/><Relationship Id="rId273" Type="http://schemas.openxmlformats.org/officeDocument/2006/relationships/image" Target="media/image267.png"/><Relationship Id="rId272" Type="http://schemas.openxmlformats.org/officeDocument/2006/relationships/image" Target="media/image266.emf"/><Relationship Id="rId271" Type="http://schemas.openxmlformats.org/officeDocument/2006/relationships/image" Target="media/image265.emf"/><Relationship Id="rId270" Type="http://schemas.openxmlformats.org/officeDocument/2006/relationships/image" Target="media/image264.emf"/><Relationship Id="rId27" Type="http://schemas.openxmlformats.org/officeDocument/2006/relationships/image" Target="media/image21.emf"/><Relationship Id="rId269" Type="http://schemas.openxmlformats.org/officeDocument/2006/relationships/image" Target="media/image263.emf"/><Relationship Id="rId268" Type="http://schemas.openxmlformats.org/officeDocument/2006/relationships/image" Target="media/image262.emf"/><Relationship Id="rId267" Type="http://schemas.openxmlformats.org/officeDocument/2006/relationships/image" Target="media/image261.emf"/><Relationship Id="rId266" Type="http://schemas.openxmlformats.org/officeDocument/2006/relationships/image" Target="media/image260.emf"/><Relationship Id="rId265" Type="http://schemas.openxmlformats.org/officeDocument/2006/relationships/image" Target="media/image259.emf"/><Relationship Id="rId264" Type="http://schemas.openxmlformats.org/officeDocument/2006/relationships/image" Target="media/image258.emf"/><Relationship Id="rId263" Type="http://schemas.openxmlformats.org/officeDocument/2006/relationships/image" Target="media/image257.emf"/><Relationship Id="rId262" Type="http://schemas.openxmlformats.org/officeDocument/2006/relationships/image" Target="media/image256.emf"/><Relationship Id="rId261" Type="http://schemas.openxmlformats.org/officeDocument/2006/relationships/image" Target="media/image255.emf"/><Relationship Id="rId260" Type="http://schemas.openxmlformats.org/officeDocument/2006/relationships/image" Target="media/image254.emf"/><Relationship Id="rId26" Type="http://schemas.openxmlformats.org/officeDocument/2006/relationships/image" Target="media/image20.png"/><Relationship Id="rId259" Type="http://schemas.openxmlformats.org/officeDocument/2006/relationships/image" Target="media/image253.emf"/><Relationship Id="rId258" Type="http://schemas.openxmlformats.org/officeDocument/2006/relationships/image" Target="media/image252.emf"/><Relationship Id="rId257" Type="http://schemas.openxmlformats.org/officeDocument/2006/relationships/image" Target="media/image251.emf"/><Relationship Id="rId256" Type="http://schemas.openxmlformats.org/officeDocument/2006/relationships/image" Target="media/image250.emf"/><Relationship Id="rId255" Type="http://schemas.openxmlformats.org/officeDocument/2006/relationships/image" Target="media/image249.emf"/><Relationship Id="rId254" Type="http://schemas.openxmlformats.org/officeDocument/2006/relationships/image" Target="media/image248.emf"/><Relationship Id="rId253" Type="http://schemas.openxmlformats.org/officeDocument/2006/relationships/image" Target="media/image247.emf"/><Relationship Id="rId252" Type="http://schemas.openxmlformats.org/officeDocument/2006/relationships/image" Target="media/image246.png"/><Relationship Id="rId251" Type="http://schemas.openxmlformats.org/officeDocument/2006/relationships/image" Target="media/image245.emf"/><Relationship Id="rId250" Type="http://schemas.openxmlformats.org/officeDocument/2006/relationships/image" Target="media/image244.emf"/><Relationship Id="rId25" Type="http://schemas.openxmlformats.org/officeDocument/2006/relationships/image" Target="media/image19.emf"/><Relationship Id="rId249" Type="http://schemas.openxmlformats.org/officeDocument/2006/relationships/image" Target="media/image243.png"/><Relationship Id="rId248" Type="http://schemas.openxmlformats.org/officeDocument/2006/relationships/image" Target="media/image242.emf"/><Relationship Id="rId247" Type="http://schemas.openxmlformats.org/officeDocument/2006/relationships/image" Target="media/image241.emf"/><Relationship Id="rId246" Type="http://schemas.openxmlformats.org/officeDocument/2006/relationships/image" Target="media/image240.emf"/><Relationship Id="rId245" Type="http://schemas.openxmlformats.org/officeDocument/2006/relationships/image" Target="media/image239.emf"/><Relationship Id="rId244" Type="http://schemas.openxmlformats.org/officeDocument/2006/relationships/image" Target="media/image238.emf"/><Relationship Id="rId243" Type="http://schemas.openxmlformats.org/officeDocument/2006/relationships/image" Target="media/image237.emf"/><Relationship Id="rId242" Type="http://schemas.openxmlformats.org/officeDocument/2006/relationships/image" Target="media/image236.emf"/><Relationship Id="rId241" Type="http://schemas.openxmlformats.org/officeDocument/2006/relationships/image" Target="media/image235.png"/><Relationship Id="rId240" Type="http://schemas.openxmlformats.org/officeDocument/2006/relationships/image" Target="media/image234.png"/><Relationship Id="rId24" Type="http://schemas.openxmlformats.org/officeDocument/2006/relationships/image" Target="media/image18.emf"/><Relationship Id="rId239" Type="http://schemas.openxmlformats.org/officeDocument/2006/relationships/image" Target="media/image233.png"/><Relationship Id="rId238" Type="http://schemas.openxmlformats.org/officeDocument/2006/relationships/image" Target="media/image232.emf"/><Relationship Id="rId237" Type="http://schemas.openxmlformats.org/officeDocument/2006/relationships/image" Target="media/image231.emf"/><Relationship Id="rId236" Type="http://schemas.openxmlformats.org/officeDocument/2006/relationships/image" Target="media/image230.emf"/><Relationship Id="rId235" Type="http://schemas.openxmlformats.org/officeDocument/2006/relationships/image" Target="media/image229.emf"/><Relationship Id="rId234" Type="http://schemas.openxmlformats.org/officeDocument/2006/relationships/image" Target="media/image228.emf"/><Relationship Id="rId233" Type="http://schemas.openxmlformats.org/officeDocument/2006/relationships/image" Target="media/image227.png"/><Relationship Id="rId232" Type="http://schemas.openxmlformats.org/officeDocument/2006/relationships/image" Target="media/image226.png"/><Relationship Id="rId231" Type="http://schemas.openxmlformats.org/officeDocument/2006/relationships/image" Target="media/image225.emf"/><Relationship Id="rId230" Type="http://schemas.openxmlformats.org/officeDocument/2006/relationships/image" Target="media/image224.emf"/><Relationship Id="rId23" Type="http://schemas.openxmlformats.org/officeDocument/2006/relationships/image" Target="media/image17.emf"/><Relationship Id="rId229" Type="http://schemas.openxmlformats.org/officeDocument/2006/relationships/image" Target="media/image223.emf"/><Relationship Id="rId228" Type="http://schemas.openxmlformats.org/officeDocument/2006/relationships/image" Target="media/image222.emf"/><Relationship Id="rId227" Type="http://schemas.openxmlformats.org/officeDocument/2006/relationships/image" Target="media/image221.emf"/><Relationship Id="rId226" Type="http://schemas.openxmlformats.org/officeDocument/2006/relationships/image" Target="media/image220.emf"/><Relationship Id="rId225" Type="http://schemas.openxmlformats.org/officeDocument/2006/relationships/image" Target="media/image219.emf"/><Relationship Id="rId224" Type="http://schemas.openxmlformats.org/officeDocument/2006/relationships/image" Target="media/image218.emf"/><Relationship Id="rId223" Type="http://schemas.openxmlformats.org/officeDocument/2006/relationships/image" Target="media/image217.emf"/><Relationship Id="rId222" Type="http://schemas.openxmlformats.org/officeDocument/2006/relationships/image" Target="media/image216.emf"/><Relationship Id="rId221" Type="http://schemas.openxmlformats.org/officeDocument/2006/relationships/image" Target="media/image215.emf"/><Relationship Id="rId220" Type="http://schemas.openxmlformats.org/officeDocument/2006/relationships/image" Target="media/image214.emf"/><Relationship Id="rId22" Type="http://schemas.openxmlformats.org/officeDocument/2006/relationships/image" Target="media/image16.emf"/><Relationship Id="rId219" Type="http://schemas.openxmlformats.org/officeDocument/2006/relationships/image" Target="media/image213.emf"/><Relationship Id="rId218" Type="http://schemas.openxmlformats.org/officeDocument/2006/relationships/image" Target="media/image212.emf"/><Relationship Id="rId217" Type="http://schemas.openxmlformats.org/officeDocument/2006/relationships/image" Target="media/image211.emf"/><Relationship Id="rId216" Type="http://schemas.openxmlformats.org/officeDocument/2006/relationships/image" Target="media/image210.emf"/><Relationship Id="rId215" Type="http://schemas.openxmlformats.org/officeDocument/2006/relationships/image" Target="media/image209.emf"/><Relationship Id="rId214" Type="http://schemas.openxmlformats.org/officeDocument/2006/relationships/image" Target="media/image208.emf"/><Relationship Id="rId213" Type="http://schemas.openxmlformats.org/officeDocument/2006/relationships/image" Target="media/image207.emf"/><Relationship Id="rId212" Type="http://schemas.openxmlformats.org/officeDocument/2006/relationships/image" Target="media/image206.emf"/><Relationship Id="rId211" Type="http://schemas.openxmlformats.org/officeDocument/2006/relationships/image" Target="media/image205.emf"/><Relationship Id="rId210" Type="http://schemas.openxmlformats.org/officeDocument/2006/relationships/image" Target="media/image204.emf"/><Relationship Id="rId21" Type="http://schemas.openxmlformats.org/officeDocument/2006/relationships/image" Target="media/image15.emf"/><Relationship Id="rId209" Type="http://schemas.openxmlformats.org/officeDocument/2006/relationships/image" Target="media/image203.png"/><Relationship Id="rId208" Type="http://schemas.openxmlformats.org/officeDocument/2006/relationships/image" Target="media/image202.png"/><Relationship Id="rId207" Type="http://schemas.openxmlformats.org/officeDocument/2006/relationships/image" Target="media/image201.png"/><Relationship Id="rId206" Type="http://schemas.openxmlformats.org/officeDocument/2006/relationships/image" Target="media/image200.emf"/><Relationship Id="rId205" Type="http://schemas.openxmlformats.org/officeDocument/2006/relationships/image" Target="media/image199.emf"/><Relationship Id="rId204" Type="http://schemas.openxmlformats.org/officeDocument/2006/relationships/image" Target="media/image198.emf"/><Relationship Id="rId203" Type="http://schemas.openxmlformats.org/officeDocument/2006/relationships/image" Target="media/image197.emf"/><Relationship Id="rId202" Type="http://schemas.openxmlformats.org/officeDocument/2006/relationships/image" Target="media/image196.emf"/><Relationship Id="rId201" Type="http://schemas.openxmlformats.org/officeDocument/2006/relationships/image" Target="media/image195.emf"/><Relationship Id="rId200" Type="http://schemas.openxmlformats.org/officeDocument/2006/relationships/image" Target="media/image194.emf"/><Relationship Id="rId20" Type="http://schemas.openxmlformats.org/officeDocument/2006/relationships/image" Target="media/image14.emf"/><Relationship Id="rId2" Type="http://schemas.openxmlformats.org/officeDocument/2006/relationships/settings" Target="settings.xml"/><Relationship Id="rId199" Type="http://schemas.openxmlformats.org/officeDocument/2006/relationships/image" Target="media/image193.png"/><Relationship Id="rId198" Type="http://schemas.openxmlformats.org/officeDocument/2006/relationships/image" Target="media/image192.emf"/><Relationship Id="rId197" Type="http://schemas.openxmlformats.org/officeDocument/2006/relationships/image" Target="media/image191.emf"/><Relationship Id="rId196" Type="http://schemas.openxmlformats.org/officeDocument/2006/relationships/image" Target="media/image190.emf"/><Relationship Id="rId195" Type="http://schemas.openxmlformats.org/officeDocument/2006/relationships/image" Target="media/image189.emf"/><Relationship Id="rId194" Type="http://schemas.openxmlformats.org/officeDocument/2006/relationships/image" Target="media/image188.emf"/><Relationship Id="rId193" Type="http://schemas.openxmlformats.org/officeDocument/2006/relationships/image" Target="media/image187.emf"/><Relationship Id="rId192" Type="http://schemas.openxmlformats.org/officeDocument/2006/relationships/image" Target="media/image186.png"/><Relationship Id="rId191" Type="http://schemas.openxmlformats.org/officeDocument/2006/relationships/image" Target="media/image185.emf"/><Relationship Id="rId190" Type="http://schemas.openxmlformats.org/officeDocument/2006/relationships/image" Target="media/image184.emf"/><Relationship Id="rId19" Type="http://schemas.openxmlformats.org/officeDocument/2006/relationships/image" Target="media/image13.emf"/><Relationship Id="rId189" Type="http://schemas.openxmlformats.org/officeDocument/2006/relationships/image" Target="media/image183.emf"/><Relationship Id="rId188" Type="http://schemas.openxmlformats.org/officeDocument/2006/relationships/image" Target="media/image182.emf"/><Relationship Id="rId187" Type="http://schemas.openxmlformats.org/officeDocument/2006/relationships/image" Target="media/image181.emf"/><Relationship Id="rId186" Type="http://schemas.openxmlformats.org/officeDocument/2006/relationships/image" Target="media/image180.emf"/><Relationship Id="rId185" Type="http://schemas.openxmlformats.org/officeDocument/2006/relationships/image" Target="media/image179.emf"/><Relationship Id="rId184" Type="http://schemas.openxmlformats.org/officeDocument/2006/relationships/image" Target="media/image178.emf"/><Relationship Id="rId183" Type="http://schemas.openxmlformats.org/officeDocument/2006/relationships/image" Target="media/image177.png"/><Relationship Id="rId182" Type="http://schemas.openxmlformats.org/officeDocument/2006/relationships/image" Target="media/image176.emf"/><Relationship Id="rId181" Type="http://schemas.openxmlformats.org/officeDocument/2006/relationships/image" Target="media/image175.png"/><Relationship Id="rId180" Type="http://schemas.openxmlformats.org/officeDocument/2006/relationships/image" Target="media/image174.png"/><Relationship Id="rId18" Type="http://schemas.openxmlformats.org/officeDocument/2006/relationships/image" Target="media/image12.emf"/><Relationship Id="rId179" Type="http://schemas.openxmlformats.org/officeDocument/2006/relationships/image" Target="media/image173.emf"/><Relationship Id="rId178" Type="http://schemas.openxmlformats.org/officeDocument/2006/relationships/image" Target="media/image172.emf"/><Relationship Id="rId177" Type="http://schemas.openxmlformats.org/officeDocument/2006/relationships/image" Target="media/image171.emf"/><Relationship Id="rId176" Type="http://schemas.openxmlformats.org/officeDocument/2006/relationships/image" Target="media/image170.emf"/><Relationship Id="rId175" Type="http://schemas.openxmlformats.org/officeDocument/2006/relationships/image" Target="media/image169.emf"/><Relationship Id="rId174" Type="http://schemas.openxmlformats.org/officeDocument/2006/relationships/image" Target="media/image168.emf"/><Relationship Id="rId173" Type="http://schemas.openxmlformats.org/officeDocument/2006/relationships/image" Target="media/image167.emf"/><Relationship Id="rId172" Type="http://schemas.openxmlformats.org/officeDocument/2006/relationships/image" Target="media/image166.png"/><Relationship Id="rId171" Type="http://schemas.openxmlformats.org/officeDocument/2006/relationships/image" Target="media/image165.emf"/><Relationship Id="rId170" Type="http://schemas.openxmlformats.org/officeDocument/2006/relationships/image" Target="media/image164.emf"/><Relationship Id="rId17" Type="http://schemas.openxmlformats.org/officeDocument/2006/relationships/image" Target="media/image11.emf"/><Relationship Id="rId169" Type="http://schemas.openxmlformats.org/officeDocument/2006/relationships/image" Target="media/image163.emf"/><Relationship Id="rId168" Type="http://schemas.openxmlformats.org/officeDocument/2006/relationships/image" Target="media/image162.emf"/><Relationship Id="rId167" Type="http://schemas.openxmlformats.org/officeDocument/2006/relationships/image" Target="media/image161.emf"/><Relationship Id="rId166" Type="http://schemas.openxmlformats.org/officeDocument/2006/relationships/image" Target="media/image160.emf"/><Relationship Id="rId165" Type="http://schemas.openxmlformats.org/officeDocument/2006/relationships/image" Target="media/image159.emf"/><Relationship Id="rId164" Type="http://schemas.openxmlformats.org/officeDocument/2006/relationships/image" Target="media/image158.emf"/><Relationship Id="rId163" Type="http://schemas.openxmlformats.org/officeDocument/2006/relationships/image" Target="media/image157.emf"/><Relationship Id="rId162" Type="http://schemas.openxmlformats.org/officeDocument/2006/relationships/image" Target="media/image156.emf"/><Relationship Id="rId161" Type="http://schemas.openxmlformats.org/officeDocument/2006/relationships/image" Target="media/image155.emf"/><Relationship Id="rId160" Type="http://schemas.openxmlformats.org/officeDocument/2006/relationships/image" Target="media/image154.emf"/><Relationship Id="rId16" Type="http://schemas.openxmlformats.org/officeDocument/2006/relationships/image" Target="media/image10.emf"/><Relationship Id="rId159" Type="http://schemas.openxmlformats.org/officeDocument/2006/relationships/image" Target="media/image153.emf"/><Relationship Id="rId158" Type="http://schemas.openxmlformats.org/officeDocument/2006/relationships/image" Target="media/image152.emf"/><Relationship Id="rId157" Type="http://schemas.openxmlformats.org/officeDocument/2006/relationships/image" Target="media/image151.emf"/><Relationship Id="rId156" Type="http://schemas.openxmlformats.org/officeDocument/2006/relationships/image" Target="media/image150.emf"/><Relationship Id="rId155" Type="http://schemas.openxmlformats.org/officeDocument/2006/relationships/image" Target="media/image149.emf"/><Relationship Id="rId154" Type="http://schemas.openxmlformats.org/officeDocument/2006/relationships/image" Target="media/image148.emf"/><Relationship Id="rId153" Type="http://schemas.openxmlformats.org/officeDocument/2006/relationships/image" Target="media/image147.emf"/><Relationship Id="rId152" Type="http://schemas.openxmlformats.org/officeDocument/2006/relationships/image" Target="media/image146.emf"/><Relationship Id="rId151" Type="http://schemas.openxmlformats.org/officeDocument/2006/relationships/image" Target="media/image145.emf"/><Relationship Id="rId150" Type="http://schemas.openxmlformats.org/officeDocument/2006/relationships/image" Target="media/image144.emf"/><Relationship Id="rId15" Type="http://schemas.openxmlformats.org/officeDocument/2006/relationships/image" Target="media/image9.emf"/><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emf"/><Relationship Id="rId144" Type="http://schemas.openxmlformats.org/officeDocument/2006/relationships/image" Target="media/image138.emf"/><Relationship Id="rId143" Type="http://schemas.openxmlformats.org/officeDocument/2006/relationships/image" Target="media/image137.emf"/><Relationship Id="rId142" Type="http://schemas.openxmlformats.org/officeDocument/2006/relationships/image" Target="media/image136.emf"/><Relationship Id="rId141" Type="http://schemas.openxmlformats.org/officeDocument/2006/relationships/image" Target="media/image135.emf"/><Relationship Id="rId140" Type="http://schemas.openxmlformats.org/officeDocument/2006/relationships/image" Target="media/image134.emf"/><Relationship Id="rId14" Type="http://schemas.openxmlformats.org/officeDocument/2006/relationships/image" Target="media/image8.png"/><Relationship Id="rId139" Type="http://schemas.openxmlformats.org/officeDocument/2006/relationships/image" Target="media/image133.emf"/><Relationship Id="rId138" Type="http://schemas.openxmlformats.org/officeDocument/2006/relationships/image" Target="media/image132.emf"/><Relationship Id="rId137" Type="http://schemas.openxmlformats.org/officeDocument/2006/relationships/image" Target="media/image131.png"/><Relationship Id="rId136" Type="http://schemas.openxmlformats.org/officeDocument/2006/relationships/image" Target="media/image130.emf"/><Relationship Id="rId135" Type="http://schemas.openxmlformats.org/officeDocument/2006/relationships/image" Target="media/image129.emf"/><Relationship Id="rId134" Type="http://schemas.openxmlformats.org/officeDocument/2006/relationships/image" Target="media/image128.emf"/><Relationship Id="rId133" Type="http://schemas.openxmlformats.org/officeDocument/2006/relationships/image" Target="media/image127.emf"/><Relationship Id="rId132" Type="http://schemas.openxmlformats.org/officeDocument/2006/relationships/image" Target="media/image126.emf"/><Relationship Id="rId131" Type="http://schemas.openxmlformats.org/officeDocument/2006/relationships/image" Target="media/image125.emf"/><Relationship Id="rId130" Type="http://schemas.openxmlformats.org/officeDocument/2006/relationships/image" Target="media/image124.emf"/><Relationship Id="rId13" Type="http://schemas.openxmlformats.org/officeDocument/2006/relationships/image" Target="media/image7.emf"/><Relationship Id="rId129" Type="http://schemas.openxmlformats.org/officeDocument/2006/relationships/image" Target="media/image123.emf"/><Relationship Id="rId128" Type="http://schemas.openxmlformats.org/officeDocument/2006/relationships/image" Target="media/image122.emf"/><Relationship Id="rId127" Type="http://schemas.openxmlformats.org/officeDocument/2006/relationships/image" Target="media/image121.emf"/><Relationship Id="rId126" Type="http://schemas.openxmlformats.org/officeDocument/2006/relationships/image" Target="media/image120.emf"/><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emf"/><Relationship Id="rId120" Type="http://schemas.openxmlformats.org/officeDocument/2006/relationships/image" Target="media/image114.emf"/><Relationship Id="rId12" Type="http://schemas.openxmlformats.org/officeDocument/2006/relationships/image" Target="media/image6.emf"/><Relationship Id="rId119" Type="http://schemas.openxmlformats.org/officeDocument/2006/relationships/image" Target="media/image113.emf"/><Relationship Id="rId118" Type="http://schemas.openxmlformats.org/officeDocument/2006/relationships/image" Target="media/image112.emf"/><Relationship Id="rId117" Type="http://schemas.openxmlformats.org/officeDocument/2006/relationships/image" Target="media/image111.emf"/><Relationship Id="rId116" Type="http://schemas.openxmlformats.org/officeDocument/2006/relationships/image" Target="media/image110.emf"/><Relationship Id="rId115" Type="http://schemas.openxmlformats.org/officeDocument/2006/relationships/image" Target="media/image109.emf"/><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emf"/><Relationship Id="rId110" Type="http://schemas.openxmlformats.org/officeDocument/2006/relationships/image" Target="media/image104.emf"/><Relationship Id="rId11" Type="http://schemas.openxmlformats.org/officeDocument/2006/relationships/image" Target="media/image5.emf"/><Relationship Id="rId109" Type="http://schemas.openxmlformats.org/officeDocument/2006/relationships/image" Target="media/image103.emf"/><Relationship Id="rId108" Type="http://schemas.openxmlformats.org/officeDocument/2006/relationships/image" Target="media/image102.emf"/><Relationship Id="rId107" Type="http://schemas.openxmlformats.org/officeDocument/2006/relationships/image" Target="media/image101.emf"/><Relationship Id="rId106" Type="http://schemas.openxmlformats.org/officeDocument/2006/relationships/image" Target="media/image100.emf"/><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emf"/><Relationship Id="rId102" Type="http://schemas.openxmlformats.org/officeDocument/2006/relationships/image" Target="media/image96.emf"/><Relationship Id="rId101" Type="http://schemas.openxmlformats.org/officeDocument/2006/relationships/image" Target="media/image95.emf"/><Relationship Id="rId100" Type="http://schemas.openxmlformats.org/officeDocument/2006/relationships/image" Target="media/image94.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7"/>
    <customShpInfo spid="_x0000_s1048"/>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EA063C-F276-4C38-B33D-12459E4EBF62}">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Cisco Employee</dc:creator>
  <dc:description>generated by python-docx</dc:description>
  <cp:lastModifiedBy>xu</cp:lastModifiedBy>
  <dcterms:modified xsi:type="dcterms:W3CDTF">2021-12-10T04:14:37Z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0769ADE4107D4B24852770C0A10D7DCC</vt:lpwstr>
  </property>
</Properties>
</file>